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946"/>
        <w:tblW w:w="16142" w:type="dxa"/>
        <w:tblLayout w:type="fixed"/>
        <w:tblCellMar>
          <w:left w:w="0" w:type="dxa"/>
          <w:right w:w="0" w:type="dxa"/>
        </w:tblCellMar>
        <w:tblLook w:val="0000" w:firstRow="0" w:lastRow="0" w:firstColumn="0" w:lastColumn="0" w:noHBand="0" w:noVBand="0"/>
        <w:tblDescription w:val="Layout table"/>
      </w:tblPr>
      <w:tblGrid>
        <w:gridCol w:w="10915"/>
        <w:gridCol w:w="5227"/>
      </w:tblGrid>
      <w:tr w:rsidR="00284AAA" w:rsidTr="00A9174C">
        <w:trPr>
          <w:trHeight w:hRule="exact" w:val="2850"/>
        </w:trPr>
        <w:tc>
          <w:tcPr>
            <w:tcW w:w="10915" w:type="dxa"/>
            <w:tcMar>
              <w:bottom w:w="144" w:type="dxa"/>
            </w:tcMar>
            <w:vAlign w:val="bottom"/>
          </w:tcPr>
          <w:p w:rsidR="00D44D00" w:rsidRDefault="00A9174C" w:rsidP="00DC5E8F">
            <w:pPr>
              <w:pStyle w:val="ContactInfo"/>
              <w:ind w:left="-851" w:right="-141"/>
              <w:jc w:val="center"/>
              <w:rPr>
                <w:rFonts w:ascii="Comic Sans MS" w:hAnsi="Comic Sans MS"/>
                <w:color w:val="002060"/>
                <w:sz w:val="28"/>
                <w:szCs w:val="28"/>
              </w:rPr>
            </w:pPr>
            <w:r w:rsidRPr="009D794F">
              <w:rPr>
                <w:rFonts w:ascii="Comic Sans MS" w:hAnsi="Comic Sans MS"/>
                <w:noProof/>
                <w:lang w:val="en-GB" w:eastAsia="en-GB"/>
              </w:rPr>
              <w:drawing>
                <wp:anchor distT="0" distB="0" distL="114300" distR="114300" simplePos="0" relativeHeight="251660288" behindDoc="0" locked="0" layoutInCell="1" allowOverlap="1" wp14:anchorId="004B5357" wp14:editId="64C8CECD">
                  <wp:simplePos x="0" y="0"/>
                  <wp:positionH relativeFrom="column">
                    <wp:posOffset>0</wp:posOffset>
                  </wp:positionH>
                  <wp:positionV relativeFrom="paragraph">
                    <wp:posOffset>67310</wp:posOffset>
                  </wp:positionV>
                  <wp:extent cx="1038225" cy="1076325"/>
                  <wp:effectExtent l="0" t="0" r="9525"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19.jpg"/>
                          <pic:cNvPicPr/>
                        </pic:nvPicPr>
                        <pic:blipFill rotWithShape="1">
                          <a:blip r:embed="rId7" cstate="print">
                            <a:extLst>
                              <a:ext uri="{28A0092B-C50C-407E-A947-70E740481C1C}">
                                <a14:useLocalDpi xmlns:a14="http://schemas.microsoft.com/office/drawing/2010/main" val="0"/>
                              </a:ext>
                            </a:extLst>
                          </a:blip>
                          <a:srcRect l="10870" t="7963" r="10145" b="10232"/>
                          <a:stretch/>
                        </pic:blipFill>
                        <pic:spPr bwMode="auto">
                          <a:xfrm>
                            <a:off x="0" y="0"/>
                            <a:ext cx="10382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794F">
              <w:rPr>
                <w:rFonts w:ascii="Comic Sans MS" w:hAnsi="Comic Sans MS"/>
                <w:noProof/>
                <w:lang w:val="en-GB" w:eastAsia="en-GB"/>
              </w:rPr>
              <w:drawing>
                <wp:anchor distT="0" distB="0" distL="114300" distR="114300" simplePos="0" relativeHeight="251658240" behindDoc="0" locked="0" layoutInCell="1" allowOverlap="1">
                  <wp:simplePos x="0" y="0"/>
                  <wp:positionH relativeFrom="column">
                    <wp:posOffset>5658485</wp:posOffset>
                  </wp:positionH>
                  <wp:positionV relativeFrom="paragraph">
                    <wp:posOffset>70485</wp:posOffset>
                  </wp:positionV>
                  <wp:extent cx="1038225" cy="10763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19.jpg"/>
                          <pic:cNvPicPr/>
                        </pic:nvPicPr>
                        <pic:blipFill rotWithShape="1">
                          <a:blip r:embed="rId7" cstate="print">
                            <a:extLst>
                              <a:ext uri="{28A0092B-C50C-407E-A947-70E740481C1C}">
                                <a14:useLocalDpi xmlns:a14="http://schemas.microsoft.com/office/drawing/2010/main" val="0"/>
                              </a:ext>
                            </a:extLst>
                          </a:blip>
                          <a:srcRect l="10870" t="7963" r="10145" b="10232"/>
                          <a:stretch/>
                        </pic:blipFill>
                        <pic:spPr bwMode="auto">
                          <a:xfrm>
                            <a:off x="0" y="0"/>
                            <a:ext cx="10382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94F" w:rsidRPr="0081056F">
              <w:rPr>
                <w:rFonts w:ascii="Comic Sans MS" w:hAnsi="Comic Sans MS"/>
                <w:color w:val="002060"/>
                <w:sz w:val="28"/>
                <w:szCs w:val="28"/>
              </w:rPr>
              <w:t>Hudson Primary School</w:t>
            </w:r>
          </w:p>
          <w:p w:rsidR="00A9174C" w:rsidRPr="00A9174C" w:rsidRDefault="00A9174C" w:rsidP="00DC5E8F">
            <w:pPr>
              <w:pStyle w:val="ContactInfo"/>
              <w:ind w:left="-851" w:right="-141"/>
              <w:jc w:val="center"/>
              <w:rPr>
                <w:rFonts w:ascii="Comic Sans MS" w:hAnsi="Comic Sans MS"/>
                <w:b/>
                <w:color w:val="002060"/>
                <w:sz w:val="22"/>
                <w:szCs w:val="22"/>
              </w:rPr>
            </w:pPr>
            <w:r>
              <w:rPr>
                <w:rFonts w:ascii="Comic Sans MS" w:hAnsi="Comic Sans MS"/>
                <w:b/>
                <w:color w:val="002060"/>
                <w:sz w:val="22"/>
                <w:szCs w:val="22"/>
              </w:rPr>
              <w:t>Everyone</w:t>
            </w:r>
            <w:r w:rsidRPr="00A9174C">
              <w:rPr>
                <w:rFonts w:ascii="Comic Sans MS" w:hAnsi="Comic Sans MS"/>
                <w:b/>
                <w:color w:val="002060"/>
                <w:sz w:val="22"/>
                <w:szCs w:val="22"/>
              </w:rPr>
              <w:t xml:space="preserve"> Experiences Excellence</w:t>
            </w:r>
          </w:p>
          <w:p w:rsidR="00284AAA" w:rsidRPr="00A9174C" w:rsidRDefault="009D794F"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Moorhey Road, Maghull, Merseyside, L315LE</w:t>
            </w:r>
            <w:r w:rsidR="00D44D00" w:rsidRPr="00A9174C">
              <w:rPr>
                <w:rFonts w:ascii="Comic Sans MS" w:hAnsi="Comic Sans MS"/>
                <w:color w:val="002060"/>
                <w:sz w:val="20"/>
              </w:rPr>
              <w:t>.</w:t>
            </w:r>
          </w:p>
          <w:p w:rsidR="009D794F" w:rsidRPr="00A9174C" w:rsidRDefault="009D794F"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Tel</w:t>
            </w:r>
            <w:r w:rsidR="00D44D00" w:rsidRPr="00A9174C">
              <w:rPr>
                <w:rFonts w:ascii="Comic Sans MS" w:hAnsi="Comic Sans MS"/>
                <w:color w:val="002060"/>
                <w:sz w:val="20"/>
              </w:rPr>
              <w:t>ephone</w:t>
            </w:r>
            <w:r w:rsidRPr="00A9174C">
              <w:rPr>
                <w:rFonts w:ascii="Comic Sans MS" w:hAnsi="Comic Sans MS"/>
                <w:color w:val="002060"/>
                <w:sz w:val="20"/>
              </w:rPr>
              <w:t>: 0151 526 1568</w:t>
            </w:r>
          </w:p>
          <w:p w:rsidR="009D794F" w:rsidRPr="00A9174C" w:rsidRDefault="009D794F"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 xml:space="preserve">Website: </w:t>
            </w:r>
            <w:hyperlink r:id="rId8" w:history="1">
              <w:r w:rsidR="00D44D00" w:rsidRPr="00A9174C">
                <w:rPr>
                  <w:rStyle w:val="Hyperlink"/>
                  <w:rFonts w:ascii="Comic Sans MS" w:hAnsi="Comic Sans MS"/>
                  <w:color w:val="002060"/>
                  <w:sz w:val="20"/>
                </w:rPr>
                <w:t>www.hudsonprimary.co.uk</w:t>
              </w:r>
            </w:hyperlink>
          </w:p>
          <w:p w:rsidR="00D44D00" w:rsidRPr="00A9174C" w:rsidRDefault="00D44D00"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 xml:space="preserve">Headteacher: </w:t>
            </w:r>
            <w:r w:rsidR="00C47931" w:rsidRPr="00A9174C">
              <w:rPr>
                <w:rFonts w:ascii="Comic Sans MS" w:hAnsi="Comic Sans MS"/>
                <w:color w:val="002060"/>
                <w:sz w:val="20"/>
              </w:rPr>
              <w:t>Mrs.</w:t>
            </w:r>
            <w:r w:rsidRPr="00A9174C">
              <w:rPr>
                <w:rFonts w:ascii="Comic Sans MS" w:hAnsi="Comic Sans MS"/>
                <w:color w:val="002060"/>
                <w:sz w:val="20"/>
              </w:rPr>
              <w:t xml:space="preserve"> Niki Craddock</w:t>
            </w:r>
          </w:p>
          <w:p w:rsidR="0081056F" w:rsidRPr="00A9174C" w:rsidRDefault="0081056F"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 xml:space="preserve">Email: </w:t>
            </w:r>
            <w:hyperlink r:id="rId9" w:history="1">
              <w:r w:rsidR="00A5671B" w:rsidRPr="000D33C2">
                <w:rPr>
                  <w:rStyle w:val="Hyperlink"/>
                  <w:rFonts w:ascii="Comic Sans MS" w:hAnsi="Comic Sans MS"/>
                  <w:sz w:val="20"/>
                </w:rPr>
                <w:t>head@hudsonprimary.co.uk</w:t>
              </w:r>
            </w:hyperlink>
          </w:p>
          <w:p w:rsidR="0081056F" w:rsidRDefault="0081056F" w:rsidP="00A9174C">
            <w:pPr>
              <w:pStyle w:val="ContactInfo"/>
              <w:ind w:left="241" w:right="-141"/>
              <w:jc w:val="center"/>
              <w:rPr>
                <w:rFonts w:ascii="Comic Sans MS" w:hAnsi="Comic Sans MS"/>
                <w:color w:val="002060"/>
                <w:sz w:val="22"/>
                <w:szCs w:val="22"/>
              </w:rPr>
            </w:pPr>
          </w:p>
          <w:p w:rsidR="0081056F" w:rsidRPr="0081056F" w:rsidRDefault="0081056F" w:rsidP="00A9174C">
            <w:pPr>
              <w:pStyle w:val="ContactInfo"/>
              <w:ind w:left="241" w:right="-141"/>
              <w:jc w:val="center"/>
              <w:rPr>
                <w:rFonts w:ascii="Comic Sans MS" w:hAnsi="Comic Sans MS"/>
                <w:color w:val="002060"/>
                <w:sz w:val="22"/>
                <w:szCs w:val="22"/>
              </w:rPr>
            </w:pPr>
          </w:p>
          <w:p w:rsidR="00D44D00" w:rsidRPr="009D794F" w:rsidRDefault="00D44D00" w:rsidP="00A9174C">
            <w:pPr>
              <w:pStyle w:val="ContactInfo"/>
              <w:ind w:left="241" w:right="-141"/>
              <w:jc w:val="center"/>
              <w:rPr>
                <w:rFonts w:ascii="Comic Sans MS" w:hAnsi="Comic Sans MS"/>
              </w:rPr>
            </w:pPr>
          </w:p>
          <w:p w:rsidR="009D794F" w:rsidRPr="009D794F" w:rsidRDefault="009D794F" w:rsidP="00A9174C">
            <w:pPr>
              <w:pStyle w:val="ContactInfo"/>
              <w:ind w:left="241" w:right="-141"/>
              <w:jc w:val="center"/>
              <w:rPr>
                <w:rFonts w:ascii="Comic Sans MS" w:hAnsi="Comic Sans MS"/>
              </w:rPr>
            </w:pPr>
          </w:p>
        </w:tc>
        <w:tc>
          <w:tcPr>
            <w:tcW w:w="5227" w:type="dxa"/>
            <w:tcMar>
              <w:top w:w="576" w:type="dxa"/>
            </w:tcMar>
            <w:vAlign w:val="center"/>
          </w:tcPr>
          <w:p w:rsidR="00284AAA" w:rsidRDefault="00284AAA" w:rsidP="00D44D00">
            <w:pPr>
              <w:pStyle w:val="Heading1"/>
              <w:spacing w:before="0"/>
              <w:jc w:val="right"/>
            </w:pPr>
          </w:p>
        </w:tc>
      </w:tr>
    </w:tbl>
    <w:p w:rsidR="00115663" w:rsidRPr="008375E3" w:rsidRDefault="00115663" w:rsidP="008375E3">
      <w:pPr>
        <w:spacing w:after="0" w:line="240" w:lineRule="auto"/>
        <w:jc w:val="both"/>
        <w:rPr>
          <w:rFonts w:ascii="Arial" w:hAnsi="Arial" w:cs="Arial"/>
          <w:sz w:val="22"/>
        </w:rPr>
      </w:pPr>
    </w:p>
    <w:p w:rsidR="008375E3" w:rsidRPr="003F5E34" w:rsidRDefault="008375E3" w:rsidP="003F5E34">
      <w:pPr>
        <w:shd w:val="clear" w:color="auto" w:fill="FFFFFF"/>
        <w:jc w:val="center"/>
        <w:rPr>
          <w:rStyle w:val="Strong"/>
          <w:rFonts w:ascii="Arial" w:hAnsi="Arial" w:cs="Arial"/>
          <w:color w:val="000000" w:themeColor="text1"/>
          <w:sz w:val="22"/>
        </w:rPr>
      </w:pPr>
      <w:r w:rsidRPr="009E43B0">
        <w:rPr>
          <w:rStyle w:val="Strong"/>
          <w:rFonts w:ascii="Arial" w:hAnsi="Arial" w:cs="Arial"/>
          <w:color w:val="000000" w:themeColor="text1"/>
          <w:sz w:val="22"/>
        </w:rPr>
        <w:t xml:space="preserve">We are so delighted you </w:t>
      </w:r>
      <w:r w:rsidR="003F5E34">
        <w:rPr>
          <w:rStyle w:val="Strong"/>
          <w:rFonts w:ascii="Arial" w:hAnsi="Arial" w:cs="Arial"/>
          <w:color w:val="000000" w:themeColor="text1"/>
          <w:sz w:val="22"/>
        </w:rPr>
        <w:t xml:space="preserve">are considering </w:t>
      </w:r>
      <w:proofErr w:type="gramStart"/>
      <w:r w:rsidR="003F5E34">
        <w:rPr>
          <w:rStyle w:val="Strong"/>
          <w:rFonts w:ascii="Arial" w:hAnsi="Arial" w:cs="Arial"/>
          <w:color w:val="000000" w:themeColor="text1"/>
          <w:sz w:val="22"/>
        </w:rPr>
        <w:t>submitting an application</w:t>
      </w:r>
      <w:proofErr w:type="gramEnd"/>
      <w:r w:rsidR="003F5E34">
        <w:rPr>
          <w:rStyle w:val="Strong"/>
          <w:rFonts w:ascii="Arial" w:hAnsi="Arial" w:cs="Arial"/>
          <w:color w:val="000000" w:themeColor="text1"/>
          <w:sz w:val="22"/>
        </w:rPr>
        <w:t xml:space="preserve"> to work with us.</w:t>
      </w:r>
    </w:p>
    <w:p w:rsidR="008375E3" w:rsidRPr="009E43B0" w:rsidRDefault="008375E3" w:rsidP="008375E3">
      <w:pPr>
        <w:shd w:val="clear" w:color="auto" w:fill="FFFFFF"/>
        <w:jc w:val="both"/>
        <w:rPr>
          <w:rStyle w:val="Strong"/>
          <w:rFonts w:ascii="Arial" w:hAnsi="Arial" w:cs="Arial"/>
          <w:b w:val="0"/>
          <w:color w:val="000000" w:themeColor="text1"/>
          <w:sz w:val="22"/>
        </w:rPr>
      </w:pPr>
      <w:r w:rsidRPr="009E43B0">
        <w:rPr>
          <w:rStyle w:val="Strong"/>
          <w:rFonts w:ascii="Arial" w:hAnsi="Arial" w:cs="Arial"/>
          <w:b w:val="0"/>
          <w:color w:val="000000" w:themeColor="text1"/>
          <w:sz w:val="22"/>
        </w:rPr>
        <w:t>As detailed in our advert, we are looking for a</w:t>
      </w:r>
      <w:r w:rsidR="003F5E34">
        <w:rPr>
          <w:rStyle w:val="Strong"/>
          <w:rFonts w:ascii="Arial" w:hAnsi="Arial" w:cs="Arial"/>
          <w:b w:val="0"/>
          <w:color w:val="000000" w:themeColor="text1"/>
          <w:sz w:val="22"/>
        </w:rPr>
        <w:t xml:space="preserve"> Level 2</w:t>
      </w:r>
      <w:r w:rsidRPr="009E43B0">
        <w:rPr>
          <w:rStyle w:val="Strong"/>
          <w:rFonts w:ascii="Arial" w:hAnsi="Arial" w:cs="Arial"/>
          <w:b w:val="0"/>
          <w:color w:val="000000" w:themeColor="text1"/>
          <w:sz w:val="22"/>
        </w:rPr>
        <w:t xml:space="preserve"> </w:t>
      </w:r>
      <w:r w:rsidR="003F5E34">
        <w:rPr>
          <w:rStyle w:val="Strong"/>
          <w:rFonts w:ascii="Arial" w:hAnsi="Arial" w:cs="Arial"/>
          <w:b w:val="0"/>
          <w:color w:val="000000" w:themeColor="text1"/>
          <w:sz w:val="22"/>
        </w:rPr>
        <w:t>Teaching Assistant</w:t>
      </w:r>
      <w:r w:rsidRPr="009E43B0">
        <w:rPr>
          <w:rStyle w:val="Strong"/>
          <w:rFonts w:ascii="Arial" w:hAnsi="Arial" w:cs="Arial"/>
          <w:b w:val="0"/>
          <w:color w:val="000000" w:themeColor="text1"/>
          <w:sz w:val="22"/>
        </w:rPr>
        <w:t xml:space="preserve"> </w:t>
      </w:r>
      <w:r w:rsidR="003F5E34">
        <w:rPr>
          <w:rStyle w:val="Strong"/>
          <w:rFonts w:ascii="Arial" w:hAnsi="Arial" w:cs="Arial"/>
          <w:b w:val="0"/>
          <w:color w:val="000000" w:themeColor="text1"/>
          <w:sz w:val="22"/>
        </w:rPr>
        <w:t>to work with children in our school and w</w:t>
      </w:r>
      <w:r w:rsidRPr="009E43B0">
        <w:rPr>
          <w:rStyle w:val="Strong"/>
          <w:rFonts w:ascii="Arial" w:hAnsi="Arial" w:cs="Arial"/>
          <w:b w:val="0"/>
          <w:color w:val="000000" w:themeColor="text1"/>
          <w:sz w:val="22"/>
        </w:rPr>
        <w:t>e are eager for you to demonstrate your full potential in your application form, therefore we hope the following will help you.</w:t>
      </w:r>
    </w:p>
    <w:p w:rsidR="008375E3" w:rsidRDefault="008375E3" w:rsidP="008375E3">
      <w:pPr>
        <w:pStyle w:val="ListParagraph"/>
        <w:numPr>
          <w:ilvl w:val="0"/>
          <w:numId w:val="11"/>
        </w:numPr>
        <w:shd w:val="clear" w:color="auto" w:fill="FFFFFF"/>
        <w:jc w:val="both"/>
        <w:rPr>
          <w:rStyle w:val="Strong"/>
          <w:rFonts w:ascii="Arial" w:hAnsi="Arial" w:cs="Arial"/>
          <w:b w:val="0"/>
          <w:i/>
          <w:color w:val="000000" w:themeColor="text1"/>
          <w:sz w:val="22"/>
        </w:rPr>
      </w:pPr>
      <w:r w:rsidRPr="009E43B0">
        <w:rPr>
          <w:rStyle w:val="Strong"/>
          <w:rFonts w:ascii="Arial" w:hAnsi="Arial" w:cs="Arial"/>
          <w:b w:val="0"/>
          <w:i/>
          <w:color w:val="000000" w:themeColor="text1"/>
          <w:sz w:val="22"/>
        </w:rPr>
        <w:t>Your application should demonstrate where you have gained your experience and why this makes you a good candidate for this position.</w:t>
      </w:r>
    </w:p>
    <w:p w:rsidR="003F5E34" w:rsidRPr="009E43B0" w:rsidRDefault="003F5E34" w:rsidP="008375E3">
      <w:pPr>
        <w:pStyle w:val="ListParagraph"/>
        <w:numPr>
          <w:ilvl w:val="0"/>
          <w:numId w:val="11"/>
        </w:numPr>
        <w:shd w:val="clear" w:color="auto" w:fill="FFFFFF"/>
        <w:jc w:val="both"/>
        <w:rPr>
          <w:rStyle w:val="Strong"/>
          <w:rFonts w:ascii="Arial" w:hAnsi="Arial" w:cs="Arial"/>
          <w:b w:val="0"/>
          <w:i/>
          <w:color w:val="000000" w:themeColor="text1"/>
          <w:sz w:val="22"/>
        </w:rPr>
      </w:pPr>
      <w:r>
        <w:rPr>
          <w:rStyle w:val="Strong"/>
          <w:rFonts w:ascii="Arial" w:hAnsi="Arial" w:cs="Arial"/>
          <w:b w:val="0"/>
          <w:i/>
          <w:color w:val="000000" w:themeColor="text1"/>
          <w:sz w:val="22"/>
        </w:rPr>
        <w:t>Use the job description and complete section 5 with everything you want us to know about how you would fit into our school, how you can meet the requirements in the job description and what makes you capable of doing the job.</w:t>
      </w:r>
    </w:p>
    <w:p w:rsidR="008375E3" w:rsidRDefault="003F5E34" w:rsidP="008375E3">
      <w:pPr>
        <w:pStyle w:val="ListParagraph"/>
        <w:numPr>
          <w:ilvl w:val="0"/>
          <w:numId w:val="11"/>
        </w:numPr>
        <w:shd w:val="clear" w:color="auto" w:fill="FFFFFF"/>
        <w:jc w:val="both"/>
        <w:rPr>
          <w:rStyle w:val="Strong"/>
          <w:rFonts w:ascii="Arial" w:hAnsi="Arial" w:cs="Arial"/>
          <w:b w:val="0"/>
          <w:i/>
          <w:color w:val="000000" w:themeColor="text1"/>
          <w:sz w:val="22"/>
        </w:rPr>
      </w:pPr>
      <w:r>
        <w:rPr>
          <w:rStyle w:val="Strong"/>
          <w:rFonts w:ascii="Arial" w:hAnsi="Arial" w:cs="Arial"/>
          <w:b w:val="0"/>
          <w:i/>
          <w:color w:val="000000" w:themeColor="text1"/>
          <w:sz w:val="22"/>
        </w:rPr>
        <w:t>Please include a full employment history as we may need to check some of these details with previous employers</w:t>
      </w:r>
    </w:p>
    <w:p w:rsidR="003F5E34" w:rsidRPr="009E43B0" w:rsidRDefault="003F5E34" w:rsidP="008375E3">
      <w:pPr>
        <w:pStyle w:val="ListParagraph"/>
        <w:numPr>
          <w:ilvl w:val="0"/>
          <w:numId w:val="11"/>
        </w:numPr>
        <w:shd w:val="clear" w:color="auto" w:fill="FFFFFF"/>
        <w:jc w:val="both"/>
        <w:rPr>
          <w:rStyle w:val="Strong"/>
          <w:rFonts w:ascii="Arial" w:hAnsi="Arial" w:cs="Arial"/>
          <w:b w:val="0"/>
          <w:i/>
          <w:color w:val="000000" w:themeColor="text1"/>
          <w:sz w:val="22"/>
        </w:rPr>
      </w:pPr>
      <w:r>
        <w:rPr>
          <w:rStyle w:val="Strong"/>
          <w:rFonts w:ascii="Arial" w:hAnsi="Arial" w:cs="Arial"/>
          <w:b w:val="0"/>
          <w:i/>
          <w:color w:val="000000" w:themeColor="text1"/>
          <w:sz w:val="22"/>
        </w:rPr>
        <w:t>Please include details of all the qualifications you have as these may need to be evidenced through certificates before we can offer you a position.</w:t>
      </w:r>
    </w:p>
    <w:p w:rsidR="003F5E34" w:rsidRDefault="008375E3" w:rsidP="003F5E34">
      <w:pPr>
        <w:jc w:val="center"/>
        <w:rPr>
          <w:rStyle w:val="Strong"/>
          <w:rFonts w:ascii="Arial" w:hAnsi="Arial" w:cs="Arial"/>
          <w:color w:val="000000" w:themeColor="text1"/>
          <w:sz w:val="22"/>
        </w:rPr>
      </w:pPr>
      <w:r w:rsidRPr="003F5E34">
        <w:rPr>
          <w:rStyle w:val="Strong"/>
          <w:rFonts w:ascii="Arial" w:hAnsi="Arial" w:cs="Arial"/>
          <w:color w:val="000000" w:themeColor="text1"/>
          <w:sz w:val="22"/>
        </w:rPr>
        <w:t xml:space="preserve">We want you to project the best version of you and your experience via your application. </w:t>
      </w:r>
      <w:proofErr w:type="gramStart"/>
      <w:r w:rsidRPr="003F5E34">
        <w:rPr>
          <w:rStyle w:val="Strong"/>
          <w:rFonts w:ascii="Arial" w:hAnsi="Arial" w:cs="Arial"/>
          <w:color w:val="000000" w:themeColor="text1"/>
          <w:sz w:val="22"/>
        </w:rPr>
        <w:t>Therefore</w:t>
      </w:r>
      <w:proofErr w:type="gramEnd"/>
      <w:r w:rsidRPr="003F5E34">
        <w:rPr>
          <w:rStyle w:val="Strong"/>
          <w:rFonts w:ascii="Arial" w:hAnsi="Arial" w:cs="Arial"/>
          <w:color w:val="000000" w:themeColor="text1"/>
          <w:sz w:val="22"/>
        </w:rPr>
        <w:t xml:space="preserve"> it is important that you include the details above application.</w:t>
      </w:r>
    </w:p>
    <w:p w:rsidR="003F5E34" w:rsidRDefault="003F5E34" w:rsidP="003F5E34">
      <w:pPr>
        <w:jc w:val="both"/>
        <w:rPr>
          <w:rStyle w:val="Strong"/>
          <w:rFonts w:ascii="Arial" w:hAnsi="Arial" w:cs="Arial"/>
          <w:b w:val="0"/>
          <w:color w:val="000000" w:themeColor="text1"/>
          <w:sz w:val="22"/>
        </w:rPr>
      </w:pPr>
      <w:r>
        <w:rPr>
          <w:rStyle w:val="Strong"/>
          <w:rFonts w:ascii="Arial" w:hAnsi="Arial" w:cs="Arial"/>
          <w:b w:val="0"/>
          <w:color w:val="000000" w:themeColor="text1"/>
          <w:sz w:val="22"/>
        </w:rPr>
        <w:t xml:space="preserve">Please note that we are required to obtain references before you attend for interview so please ensure your referees are aware of this. It is no longer an option to leave this until later in the recruitment process so please bear this in mind if it could be an issue. </w:t>
      </w:r>
    </w:p>
    <w:p w:rsidR="003F5E34" w:rsidRPr="003F5E34" w:rsidRDefault="003F5E34" w:rsidP="003F5E34">
      <w:pPr>
        <w:jc w:val="both"/>
        <w:rPr>
          <w:rStyle w:val="Strong"/>
          <w:rFonts w:ascii="Arial" w:hAnsi="Arial" w:cs="Arial"/>
          <w:b w:val="0"/>
          <w:color w:val="000000" w:themeColor="text1"/>
          <w:sz w:val="22"/>
        </w:rPr>
      </w:pPr>
      <w:r>
        <w:rPr>
          <w:rStyle w:val="Strong"/>
          <w:rFonts w:ascii="Arial" w:hAnsi="Arial" w:cs="Arial"/>
          <w:b w:val="0"/>
          <w:color w:val="000000" w:themeColor="text1"/>
          <w:sz w:val="22"/>
        </w:rPr>
        <w:t xml:space="preserve">Please note that we may ask you to complete a DBS declaration for you to confirm whether you believe you will pass a DBS enhanced check. We may also carry out an online search on shortlisted candidates as part of our due diligence. This may help in identifying incidents or issues that have happened and are publicly available online, which we may wish to explore at interview. </w:t>
      </w:r>
    </w:p>
    <w:p w:rsidR="003F5E34" w:rsidRDefault="008375E3" w:rsidP="003F5E34">
      <w:pPr>
        <w:jc w:val="center"/>
        <w:rPr>
          <w:rStyle w:val="Strong"/>
          <w:rFonts w:ascii="Arial" w:hAnsi="Arial" w:cs="Arial"/>
          <w:b w:val="0"/>
          <w:color w:val="000000" w:themeColor="text1"/>
          <w:sz w:val="22"/>
        </w:rPr>
      </w:pPr>
      <w:r w:rsidRPr="009E43B0">
        <w:rPr>
          <w:rStyle w:val="Strong"/>
          <w:rFonts w:ascii="Arial" w:hAnsi="Arial" w:cs="Arial"/>
          <w:b w:val="0"/>
          <w:color w:val="000000" w:themeColor="text1"/>
          <w:sz w:val="22"/>
        </w:rPr>
        <w:t>If you have already submitted your application but feel there is additional evidence or specific information you should have included, please resubmit your application</w:t>
      </w:r>
      <w:r w:rsidR="00E165FE">
        <w:rPr>
          <w:rStyle w:val="Strong"/>
          <w:rFonts w:ascii="Arial" w:hAnsi="Arial" w:cs="Arial"/>
          <w:b w:val="0"/>
          <w:color w:val="000000" w:themeColor="text1"/>
          <w:sz w:val="22"/>
        </w:rPr>
        <w:t xml:space="preserve"> before the closing date</w:t>
      </w:r>
      <w:r w:rsidRPr="009E43B0">
        <w:rPr>
          <w:rStyle w:val="Strong"/>
          <w:rFonts w:ascii="Arial" w:hAnsi="Arial" w:cs="Arial"/>
          <w:b w:val="0"/>
          <w:color w:val="000000" w:themeColor="text1"/>
          <w:sz w:val="22"/>
        </w:rPr>
        <w:t xml:space="preserve"> making it clear that this should replace your previous application and our recruitment team can </w:t>
      </w:r>
      <w:proofErr w:type="spellStart"/>
      <w:r w:rsidRPr="009E43B0">
        <w:rPr>
          <w:rStyle w:val="Strong"/>
          <w:rFonts w:ascii="Arial" w:hAnsi="Arial" w:cs="Arial"/>
          <w:b w:val="0"/>
          <w:color w:val="000000" w:themeColor="text1"/>
          <w:sz w:val="22"/>
        </w:rPr>
        <w:t>organise</w:t>
      </w:r>
      <w:proofErr w:type="spellEnd"/>
      <w:r w:rsidRPr="009E43B0">
        <w:rPr>
          <w:rStyle w:val="Strong"/>
          <w:rFonts w:ascii="Arial" w:hAnsi="Arial" w:cs="Arial"/>
          <w:b w:val="0"/>
          <w:color w:val="000000" w:themeColor="text1"/>
          <w:sz w:val="22"/>
        </w:rPr>
        <w:t xml:space="preserve"> that for you.</w:t>
      </w:r>
    </w:p>
    <w:p w:rsidR="00586E32" w:rsidRPr="009E43B0" w:rsidRDefault="008375E3" w:rsidP="003F5E34">
      <w:pPr>
        <w:jc w:val="center"/>
        <w:rPr>
          <w:rFonts w:ascii="Arial" w:hAnsi="Arial" w:cs="Arial"/>
          <w:bCs/>
          <w:sz w:val="22"/>
        </w:rPr>
      </w:pPr>
      <w:proofErr w:type="gramStart"/>
      <w:r w:rsidRPr="009E43B0">
        <w:rPr>
          <w:rStyle w:val="Strong"/>
          <w:rFonts w:ascii="Arial" w:hAnsi="Arial" w:cs="Arial"/>
          <w:b w:val="0"/>
          <w:color w:val="000000" w:themeColor="text1"/>
          <w:sz w:val="22"/>
        </w:rPr>
        <w:t>Unfortunately</w:t>
      </w:r>
      <w:proofErr w:type="gramEnd"/>
      <w:r w:rsidRPr="009E43B0">
        <w:rPr>
          <w:rStyle w:val="Strong"/>
          <w:rFonts w:ascii="Arial" w:hAnsi="Arial" w:cs="Arial"/>
          <w:b w:val="0"/>
          <w:color w:val="000000" w:themeColor="text1"/>
          <w:sz w:val="22"/>
        </w:rPr>
        <w:t xml:space="preserve"> if you have not heard back from us </w:t>
      </w:r>
      <w:r w:rsidR="009E43B0" w:rsidRPr="009E43B0">
        <w:rPr>
          <w:rStyle w:val="Strong"/>
          <w:rFonts w:ascii="Arial" w:hAnsi="Arial" w:cs="Arial"/>
          <w:b w:val="0"/>
          <w:color w:val="000000" w:themeColor="text1"/>
          <w:sz w:val="22"/>
        </w:rPr>
        <w:t>within one week of the closing date</w:t>
      </w:r>
      <w:r w:rsidRPr="009E43B0">
        <w:rPr>
          <w:rStyle w:val="Strong"/>
          <w:rFonts w:ascii="Arial" w:hAnsi="Arial" w:cs="Arial"/>
          <w:b w:val="0"/>
          <w:color w:val="000000" w:themeColor="text1"/>
          <w:sz w:val="22"/>
        </w:rPr>
        <w:t>,</w:t>
      </w:r>
      <w:r w:rsidR="009E43B0" w:rsidRPr="009E43B0">
        <w:rPr>
          <w:rStyle w:val="Strong"/>
          <w:rFonts w:ascii="Arial" w:hAnsi="Arial" w:cs="Arial"/>
          <w:b w:val="0"/>
          <w:color w:val="000000" w:themeColor="text1"/>
          <w:sz w:val="22"/>
        </w:rPr>
        <w:t xml:space="preserve"> </w:t>
      </w:r>
      <w:r w:rsidRPr="009E43B0">
        <w:rPr>
          <w:rStyle w:val="Strong"/>
          <w:rFonts w:ascii="Arial" w:hAnsi="Arial" w:cs="Arial"/>
          <w:b w:val="0"/>
          <w:color w:val="000000" w:themeColor="text1"/>
          <w:sz w:val="22"/>
        </w:rPr>
        <w:t>you</w:t>
      </w:r>
      <w:r w:rsidR="00F64F31">
        <w:rPr>
          <w:rStyle w:val="Strong"/>
          <w:rFonts w:ascii="Arial" w:hAnsi="Arial" w:cs="Arial"/>
          <w:b w:val="0"/>
          <w:color w:val="000000" w:themeColor="text1"/>
          <w:sz w:val="22"/>
        </w:rPr>
        <w:t>r application has</w:t>
      </w:r>
      <w:r w:rsidRPr="009E43B0">
        <w:rPr>
          <w:rStyle w:val="Strong"/>
          <w:rFonts w:ascii="Arial" w:hAnsi="Arial" w:cs="Arial"/>
          <w:b w:val="0"/>
          <w:color w:val="000000" w:themeColor="text1"/>
          <w:sz w:val="22"/>
        </w:rPr>
        <w:t xml:space="preserve"> been unsuccessful on this occasion. We regret we are unable to provide individual feedback on your application but we wish you t</w:t>
      </w:r>
      <w:bookmarkStart w:id="0" w:name="_GoBack"/>
      <w:bookmarkEnd w:id="0"/>
      <w:r w:rsidRPr="009E43B0">
        <w:rPr>
          <w:rStyle w:val="Strong"/>
          <w:rFonts w:ascii="Arial" w:hAnsi="Arial" w:cs="Arial"/>
          <w:b w:val="0"/>
          <w:color w:val="000000" w:themeColor="text1"/>
          <w:sz w:val="22"/>
        </w:rPr>
        <w:t>he best of luck in securing your next career move soon.</w:t>
      </w:r>
    </w:p>
    <w:sectPr w:rsidR="00586E32" w:rsidRPr="009E43B0" w:rsidSect="0081056F">
      <w:headerReference w:type="even" r:id="rId10"/>
      <w:headerReference w:type="default" r:id="rId11"/>
      <w:footerReference w:type="even" r:id="rId12"/>
      <w:footerReference w:type="default" r:id="rId13"/>
      <w:headerReference w:type="first" r:id="rId14"/>
      <w:footerReference w:type="first" r:id="rId15"/>
      <w:pgSz w:w="12240" w:h="15840" w:code="1"/>
      <w:pgMar w:top="1134"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794F" w:rsidRDefault="009D794F">
      <w:pPr>
        <w:spacing w:after="0" w:line="240" w:lineRule="auto"/>
      </w:pPr>
      <w:r>
        <w:separator/>
      </w:r>
    </w:p>
  </w:endnote>
  <w:endnote w:type="continuationSeparator" w:id="0">
    <w:p w:rsidR="009D794F" w:rsidRDefault="009D7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263" w:rsidRDefault="00192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Tr="00115663">
      <w:trPr>
        <w:trHeight w:val="1421"/>
      </w:trPr>
      <w:tc>
        <w:tcPr>
          <w:tcW w:w="12221" w:type="dxa"/>
          <w:tcBorders>
            <w:top w:val="nil"/>
            <w:left w:val="nil"/>
            <w:bottom w:val="nil"/>
            <w:right w:val="nil"/>
          </w:tcBorders>
        </w:tcPr>
        <w:p w:rsidR="00F76B07" w:rsidRDefault="00192263" w:rsidP="0081056F">
          <w:pPr>
            <w:pStyle w:val="Footer"/>
            <w:ind w:left="3767" w:firstLine="4153"/>
            <w:jc w:val="left"/>
            <w:rPr>
              <w:noProof/>
            </w:rPr>
          </w:pPr>
          <w:r w:rsidRPr="00A9174C">
            <w:rPr>
              <w:rFonts w:ascii="Comic Sans MS" w:hAnsi="Comic Sans MS" w:cs="Calibri"/>
              <w:noProof/>
              <w:color w:val="002060"/>
              <w:sz w:val="20"/>
              <w:lang w:val="en-GB" w:eastAsia="en-GB"/>
            </w:rPr>
            <w:drawing>
              <wp:anchor distT="0" distB="0" distL="114300" distR="114300" simplePos="0" relativeHeight="251662336" behindDoc="0" locked="0" layoutInCell="1" allowOverlap="1" wp14:anchorId="5FDCBB97" wp14:editId="32158319">
                <wp:simplePos x="0" y="0"/>
                <wp:positionH relativeFrom="column">
                  <wp:posOffset>2625090</wp:posOffset>
                </wp:positionH>
                <wp:positionV relativeFrom="paragraph">
                  <wp:posOffset>200660</wp:posOffset>
                </wp:positionV>
                <wp:extent cx="316534" cy="501057"/>
                <wp:effectExtent l="0" t="0" r="7620" b="0"/>
                <wp:wrapNone/>
                <wp:docPr id="195" name="Picture 195" descr="C:\Users\Niki\AppData\Local\Microsoft\Windows\INetCache\IE\DH32F36D\Echo Schools Finalist 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AppData\Local\Microsoft\Windows\INetCache\IE\DH32F36D\Echo Schools Finalist logo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534" cy="5010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3049905</wp:posOffset>
                </wp:positionH>
                <wp:positionV relativeFrom="paragraph">
                  <wp:posOffset>198120</wp:posOffset>
                </wp:positionV>
                <wp:extent cx="466725" cy="4667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B07" w:rsidRDefault="00192263" w:rsidP="0081056F">
          <w:pPr>
            <w:pStyle w:val="Footer"/>
            <w:ind w:left="3767" w:firstLine="4153"/>
            <w:jc w:val="left"/>
            <w:rPr>
              <w:noProof/>
            </w:rPr>
          </w:pPr>
          <w:r w:rsidRPr="00A9174C">
            <w:rPr>
              <w:noProof/>
              <w:color w:val="002060"/>
              <w:lang w:val="en-GB" w:eastAsia="en-GB"/>
            </w:rPr>
            <w:drawing>
              <wp:anchor distT="0" distB="0" distL="114300" distR="114300" simplePos="0" relativeHeight="251663360" behindDoc="0" locked="0" layoutInCell="1" allowOverlap="1" wp14:anchorId="589FC2A7" wp14:editId="03FB6EF7">
                <wp:simplePos x="0" y="0"/>
                <wp:positionH relativeFrom="column">
                  <wp:posOffset>304165</wp:posOffset>
                </wp:positionH>
                <wp:positionV relativeFrom="paragraph">
                  <wp:posOffset>38100</wp:posOffset>
                </wp:positionV>
                <wp:extent cx="896620" cy="314325"/>
                <wp:effectExtent l="0" t="0" r="0" b="95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P logo Oct 18.jpg"/>
                        <pic:cNvPicPr/>
                      </pic:nvPicPr>
                      <pic:blipFill>
                        <a:blip r:embed="rId3">
                          <a:extLst>
                            <a:ext uri="{28A0092B-C50C-407E-A947-70E740481C1C}">
                              <a14:useLocalDpi xmlns:a14="http://schemas.microsoft.com/office/drawing/2010/main" val="0"/>
                            </a:ext>
                          </a:extLst>
                        </a:blip>
                        <a:stretch>
                          <a:fillRect/>
                        </a:stretch>
                      </pic:blipFill>
                      <pic:spPr>
                        <a:xfrm>
                          <a:off x="0" y="0"/>
                          <a:ext cx="896620" cy="314325"/>
                        </a:xfrm>
                        <a:prstGeom prst="rect">
                          <a:avLst/>
                        </a:prstGeom>
                      </pic:spPr>
                    </pic:pic>
                  </a:graphicData>
                </a:graphic>
                <wp14:sizeRelH relativeFrom="page">
                  <wp14:pctWidth>0</wp14:pctWidth>
                </wp14:sizeRelH>
                <wp14:sizeRelV relativeFrom="page">
                  <wp14:pctHeight>0</wp14:pctHeight>
                </wp14:sizeRelV>
              </wp:anchor>
            </w:drawing>
          </w:r>
          <w:r w:rsidRPr="00A9174C">
            <w:rPr>
              <w:noProof/>
              <w:color w:val="002060"/>
              <w:lang w:val="en-GB" w:eastAsia="en-GB"/>
            </w:rPr>
            <w:drawing>
              <wp:anchor distT="0" distB="0" distL="114300" distR="114300" simplePos="0" relativeHeight="251660288" behindDoc="0" locked="0" layoutInCell="1" allowOverlap="1" wp14:anchorId="154660BD" wp14:editId="47F9E3AA">
                <wp:simplePos x="0" y="0"/>
                <wp:positionH relativeFrom="column">
                  <wp:posOffset>1256665</wp:posOffset>
                </wp:positionH>
                <wp:positionV relativeFrom="paragraph">
                  <wp:posOffset>40183</wp:posOffset>
                </wp:positionV>
                <wp:extent cx="675293" cy="416560"/>
                <wp:effectExtent l="0" t="0" r="0" b="2540"/>
                <wp:wrapNone/>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15590" r="13020"/>
                        <a:stretch/>
                      </pic:blipFill>
                      <pic:spPr bwMode="auto">
                        <a:xfrm>
                          <a:off x="0" y="0"/>
                          <a:ext cx="675293" cy="41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74C">
            <w:rPr>
              <w:noProof/>
              <w:color w:val="002060"/>
              <w:lang w:val="en-GB" w:eastAsia="en-GB"/>
            </w:rPr>
            <w:drawing>
              <wp:anchor distT="0" distB="0" distL="114300" distR="114300" simplePos="0" relativeHeight="251659264" behindDoc="0" locked="0" layoutInCell="1" allowOverlap="1" wp14:anchorId="70BB6C65" wp14:editId="613A511B">
                <wp:simplePos x="0" y="0"/>
                <wp:positionH relativeFrom="margin">
                  <wp:posOffset>2040255</wp:posOffset>
                </wp:positionH>
                <wp:positionV relativeFrom="paragraph">
                  <wp:posOffset>59055</wp:posOffset>
                </wp:positionV>
                <wp:extent cx="441325" cy="368935"/>
                <wp:effectExtent l="0" t="0" r="0" b="0"/>
                <wp:wrapNone/>
                <wp:docPr id="192" name="Picture 4" descr="Outstanding_Colour_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_Colour_E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325" cy="368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B652230" wp14:editId="01DD5B9D">
                <wp:simplePos x="0" y="0"/>
                <wp:positionH relativeFrom="column">
                  <wp:posOffset>3605530</wp:posOffset>
                </wp:positionH>
                <wp:positionV relativeFrom="paragraph">
                  <wp:posOffset>97155</wp:posOffset>
                </wp:positionV>
                <wp:extent cx="1532890" cy="340360"/>
                <wp:effectExtent l="0" t="0" r="0" b="2540"/>
                <wp:wrapNone/>
                <wp:docPr id="1" name="Picture 1" descr="C:\Users\k.mayers\Downloads\NAS_Autism_Award_Logos_Full_Colour_RGB_ASA Advanced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yers\Downloads\NAS_Autism_Award_Logos_Full_Colour_RGB_ASA Advanced 202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5470" t="17449" b="9985"/>
                        <a:stretch/>
                      </pic:blipFill>
                      <pic:spPr bwMode="auto">
                        <a:xfrm>
                          <a:off x="0" y="0"/>
                          <a:ext cx="153289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B256617" wp14:editId="54CA4C1B">
                <wp:simplePos x="0" y="0"/>
                <wp:positionH relativeFrom="column">
                  <wp:posOffset>5182870</wp:posOffset>
                </wp:positionH>
                <wp:positionV relativeFrom="paragraph">
                  <wp:posOffset>36830</wp:posOffset>
                </wp:positionV>
                <wp:extent cx="417390" cy="422597"/>
                <wp:effectExtent l="0" t="0" r="1905" b="0"/>
                <wp:wrapNone/>
                <wp:docPr id="7" name="Picture 7" descr="C:\Users\k.mayers\AppData\Local\Packages\Microsoft.Windows.Photos_8wekyb3d8bbwe\TempState\ShareServiceTempFolder\2024 Smart Money Awards Website Badge_F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yers\AppData\Local\Packages\Microsoft.Windows.Photos_8wekyb3d8bbwe\TempState\ShareServiceTempFolder\2024 Smart Money Awards Website Badge_F (002).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13795" t="13786" r="13711" b="12816"/>
                        <a:stretch/>
                      </pic:blipFill>
                      <pic:spPr bwMode="auto">
                        <a:xfrm>
                          <a:off x="0" y="0"/>
                          <a:ext cx="417390" cy="422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74C">
            <w:rPr>
              <w:noProof/>
              <w:color w:val="002060"/>
              <w:lang w:val="en-GB" w:eastAsia="en-GB"/>
            </w:rPr>
            <w:drawing>
              <wp:anchor distT="0" distB="0" distL="114300" distR="114300" simplePos="0" relativeHeight="251661312" behindDoc="0" locked="0" layoutInCell="1" allowOverlap="1" wp14:anchorId="7E53177E" wp14:editId="54B92C91">
                <wp:simplePos x="0" y="0"/>
                <wp:positionH relativeFrom="column">
                  <wp:posOffset>5679440</wp:posOffset>
                </wp:positionH>
                <wp:positionV relativeFrom="paragraph">
                  <wp:posOffset>121920</wp:posOffset>
                </wp:positionV>
                <wp:extent cx="525133" cy="313349"/>
                <wp:effectExtent l="0" t="0" r="8890" b="0"/>
                <wp:wrapNone/>
                <wp:docPr id="196" name="Picture 49"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lthy-School-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133" cy="313349"/>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799D1F4" wp14:editId="33183BAF">
                <wp:simplePos x="0" y="0"/>
                <wp:positionH relativeFrom="column">
                  <wp:posOffset>6277610</wp:posOffset>
                </wp:positionH>
                <wp:positionV relativeFrom="paragraph">
                  <wp:posOffset>81915</wp:posOffset>
                </wp:positionV>
                <wp:extent cx="1190625" cy="408295"/>
                <wp:effectExtent l="0" t="0" r="0" b="0"/>
                <wp:wrapNone/>
                <wp:docPr id="4" name="Picture 4" descr="C:\Users\k.mayers\AppData\Local\Packages\Microsoft.Windows.Photos_8wekyb3d8bbwe\TempState\ShareServiceTempFolder\CFS Logo Early Years 2023 June 2023 - June 2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yers\AppData\Local\Packages\Microsoft.Windows.Photos_8wekyb3d8bbwe\TempState\ShareServiceTempFolder\CFS Logo Early Years 2023 June 2023 - June 202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40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56F" w:rsidRDefault="00586E32" w:rsidP="0081056F">
          <w:pPr>
            <w:pStyle w:val="Footer"/>
            <w:ind w:left="3767" w:firstLine="4153"/>
            <w:jc w:val="left"/>
            <w:rPr>
              <w:rFonts w:ascii="Comic Sans MS" w:hAnsi="Comic Sans MS" w:cs="Comic Sans MS"/>
              <w:b/>
              <w:bCs/>
              <w:color w:val="002060"/>
              <w:sz w:val="16"/>
              <w:szCs w:val="16"/>
            </w:rPr>
          </w:pPr>
          <w:r w:rsidRPr="00A9174C">
            <w:rPr>
              <w:noProof/>
              <w:color w:val="002060"/>
              <w:lang w:val="en-GB" w:eastAsia="en-GB"/>
            </w:rPr>
            <w:t xml:space="preserve"> </w:t>
          </w:r>
        </w:p>
        <w:p w:rsidR="00115663" w:rsidRDefault="00115663" w:rsidP="00115663">
          <w:pPr>
            <w:pStyle w:val="Footer"/>
            <w:spacing w:after="0"/>
            <w:jc w:val="left"/>
          </w:pPr>
          <w:r>
            <w:rPr>
              <w:noProof/>
              <w:lang w:val="en-GB" w:eastAsia="en-GB"/>
            </w:rPr>
            <w:drawing>
              <wp:inline distT="0" distB="0" distL="0" distR="0" wp14:anchorId="40EDDCBE" wp14:editId="630CA0B0">
                <wp:extent cx="7879703" cy="899509"/>
                <wp:effectExtent l="0" t="0" r="0" b="0"/>
                <wp:docPr id="197" name="Picture 197"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0">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rsidTr="002E1A5A">
      <w:trPr>
        <w:trHeight w:val="1362"/>
      </w:trPr>
      <w:tc>
        <w:tcPr>
          <w:tcW w:w="12275" w:type="dxa"/>
          <w:tcBorders>
            <w:top w:val="nil"/>
            <w:left w:val="nil"/>
            <w:bottom w:val="nil"/>
            <w:right w:val="nil"/>
          </w:tcBorders>
        </w:tcPr>
        <w:p w:rsidR="002E1A5A" w:rsidRDefault="002E1A5A" w:rsidP="002E1A5A">
          <w:pPr>
            <w:pStyle w:val="Footer"/>
            <w:spacing w:after="0"/>
          </w:pPr>
          <w:r>
            <w:rPr>
              <w:noProof/>
              <w:lang w:val="en-GB" w:eastAsia="en-GB"/>
            </w:rPr>
            <w:drawing>
              <wp:inline distT="0" distB="0" distL="0" distR="0" wp14:anchorId="552E7A18" wp14:editId="730ED4E4">
                <wp:extent cx="8551368" cy="976184"/>
                <wp:effectExtent l="0" t="0" r="2540" b="0"/>
                <wp:docPr id="198" name="Picture 198"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794F" w:rsidRDefault="009D794F">
      <w:pPr>
        <w:spacing w:after="0" w:line="240" w:lineRule="auto"/>
      </w:pPr>
      <w:r>
        <w:separator/>
      </w:r>
    </w:p>
  </w:footnote>
  <w:footnote w:type="continuationSeparator" w:id="0">
    <w:p w:rsidR="009D794F" w:rsidRDefault="009D7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263" w:rsidRDefault="00192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Tr="00115663">
      <w:trPr>
        <w:trHeight w:val="1880"/>
      </w:trPr>
      <w:tc>
        <w:tcPr>
          <w:tcW w:w="12201" w:type="dxa"/>
          <w:tcBorders>
            <w:top w:val="nil"/>
            <w:left w:val="nil"/>
            <w:bottom w:val="nil"/>
            <w:right w:val="nil"/>
          </w:tcBorders>
        </w:tcPr>
        <w:p w:rsidR="00115663" w:rsidRDefault="00115663" w:rsidP="00115663">
          <w:pPr>
            <w:pStyle w:val="Header"/>
          </w:pPr>
          <w:r>
            <w:rPr>
              <w:noProof/>
              <w:lang w:val="en-GB" w:eastAsia="en-GB"/>
            </w:rPr>
            <w:drawing>
              <wp:inline distT="0" distB="0" distL="0" distR="0" wp14:anchorId="48E09B68" wp14:editId="0FFC9DBC">
                <wp:extent cx="7797114" cy="949420"/>
                <wp:effectExtent l="0" t="0" r="0" b="3175"/>
                <wp:docPr id="63" name="Picture 6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3332D76"/>
    <w:multiLevelType w:val="hybridMultilevel"/>
    <w:tmpl w:val="740A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94F"/>
    <w:rsid w:val="00047F9A"/>
    <w:rsid w:val="00066E19"/>
    <w:rsid w:val="000B4BF8"/>
    <w:rsid w:val="000F2898"/>
    <w:rsid w:val="00115663"/>
    <w:rsid w:val="00144939"/>
    <w:rsid w:val="00192263"/>
    <w:rsid w:val="00213EAB"/>
    <w:rsid w:val="00215D1D"/>
    <w:rsid w:val="002812CE"/>
    <w:rsid w:val="00284AAA"/>
    <w:rsid w:val="002D7F70"/>
    <w:rsid w:val="002E1A5A"/>
    <w:rsid w:val="00312210"/>
    <w:rsid w:val="00361777"/>
    <w:rsid w:val="00361FC2"/>
    <w:rsid w:val="003F5E34"/>
    <w:rsid w:val="003F7C02"/>
    <w:rsid w:val="00462B54"/>
    <w:rsid w:val="004C595E"/>
    <w:rsid w:val="00535A9A"/>
    <w:rsid w:val="00576382"/>
    <w:rsid w:val="00586E32"/>
    <w:rsid w:val="00620729"/>
    <w:rsid w:val="00673242"/>
    <w:rsid w:val="00691768"/>
    <w:rsid w:val="006F0367"/>
    <w:rsid w:val="007C4A68"/>
    <w:rsid w:val="007E0D6E"/>
    <w:rsid w:val="007E3A99"/>
    <w:rsid w:val="0081056F"/>
    <w:rsid w:val="008375E3"/>
    <w:rsid w:val="008658F6"/>
    <w:rsid w:val="008945AC"/>
    <w:rsid w:val="009439AA"/>
    <w:rsid w:val="009D794F"/>
    <w:rsid w:val="009E43B0"/>
    <w:rsid w:val="00A45E55"/>
    <w:rsid w:val="00A5671B"/>
    <w:rsid w:val="00A9174C"/>
    <w:rsid w:val="00B22EC4"/>
    <w:rsid w:val="00B54EAE"/>
    <w:rsid w:val="00B552FE"/>
    <w:rsid w:val="00B938AA"/>
    <w:rsid w:val="00BA5A05"/>
    <w:rsid w:val="00BC06ED"/>
    <w:rsid w:val="00C33708"/>
    <w:rsid w:val="00C47931"/>
    <w:rsid w:val="00CE2CAB"/>
    <w:rsid w:val="00D44D00"/>
    <w:rsid w:val="00D904CD"/>
    <w:rsid w:val="00DC5E8F"/>
    <w:rsid w:val="00DE3E34"/>
    <w:rsid w:val="00E041D6"/>
    <w:rsid w:val="00E165FE"/>
    <w:rsid w:val="00E32718"/>
    <w:rsid w:val="00E71405"/>
    <w:rsid w:val="00E802A8"/>
    <w:rsid w:val="00EB7E20"/>
    <w:rsid w:val="00F64F31"/>
    <w:rsid w:val="00F76B07"/>
    <w:rsid w:val="00F83039"/>
    <w:rsid w:val="00F87567"/>
    <w:rsid w:val="00FA0DBE"/>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5B3DC24"/>
  <w15:chartTrackingRefBased/>
  <w15:docId w15:val="{52DC1252-2D6C-4B86-ADE8-90A64A291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C47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931"/>
    <w:rPr>
      <w:rFonts w:ascii="Segoe UI" w:hAnsi="Segoe UI" w:cs="Segoe UI"/>
      <w:color w:val="000000" w:themeColor="text1"/>
      <w:sz w:val="18"/>
      <w:szCs w:val="18"/>
    </w:rPr>
  </w:style>
  <w:style w:type="paragraph" w:customStyle="1" w:styleId="m-2316632164763363396gmail-m1406827668500678366gmaildefault">
    <w:name w:val="m_-2316632164763363396gmail-m_1406827668500678366gmaildefault"/>
    <w:basedOn w:val="Normal"/>
    <w:rsid w:val="00FA0DBE"/>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character" w:styleId="UnresolvedMention">
    <w:name w:val="Unresolved Mention"/>
    <w:basedOn w:val="DefaultParagraphFont"/>
    <w:uiPriority w:val="99"/>
    <w:semiHidden/>
    <w:unhideWhenUsed/>
    <w:rsid w:val="00A56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87315">
      <w:bodyDiv w:val="1"/>
      <w:marLeft w:val="0"/>
      <w:marRight w:val="0"/>
      <w:marTop w:val="0"/>
      <w:marBottom w:val="0"/>
      <w:divBdr>
        <w:top w:val="none" w:sz="0" w:space="0" w:color="auto"/>
        <w:left w:val="none" w:sz="0" w:space="0" w:color="auto"/>
        <w:bottom w:val="none" w:sz="0" w:space="0" w:color="auto"/>
        <w:right w:val="none" w:sz="0" w:space="0" w:color="auto"/>
      </w:divBdr>
    </w:div>
    <w:div w:id="248933015">
      <w:bodyDiv w:val="1"/>
      <w:marLeft w:val="0"/>
      <w:marRight w:val="0"/>
      <w:marTop w:val="0"/>
      <w:marBottom w:val="0"/>
      <w:divBdr>
        <w:top w:val="none" w:sz="0" w:space="0" w:color="auto"/>
        <w:left w:val="none" w:sz="0" w:space="0" w:color="auto"/>
        <w:bottom w:val="none" w:sz="0" w:space="0" w:color="auto"/>
        <w:right w:val="none" w:sz="0" w:space="0" w:color="auto"/>
      </w:divBdr>
      <w:divsChild>
        <w:div w:id="467861955">
          <w:marLeft w:val="0"/>
          <w:marRight w:val="0"/>
          <w:marTop w:val="0"/>
          <w:marBottom w:val="0"/>
          <w:divBdr>
            <w:top w:val="none" w:sz="0" w:space="0" w:color="auto"/>
            <w:left w:val="none" w:sz="0" w:space="0" w:color="auto"/>
            <w:bottom w:val="none" w:sz="0" w:space="0" w:color="auto"/>
            <w:right w:val="none" w:sz="0" w:space="0" w:color="auto"/>
          </w:divBdr>
        </w:div>
        <w:div w:id="383649321">
          <w:marLeft w:val="0"/>
          <w:marRight w:val="0"/>
          <w:marTop w:val="0"/>
          <w:marBottom w:val="0"/>
          <w:divBdr>
            <w:top w:val="none" w:sz="0" w:space="0" w:color="auto"/>
            <w:left w:val="none" w:sz="0" w:space="0" w:color="auto"/>
            <w:bottom w:val="none" w:sz="0" w:space="0" w:color="auto"/>
            <w:right w:val="none" w:sz="0" w:space="0" w:color="auto"/>
          </w:divBdr>
        </w:div>
        <w:div w:id="1360815609">
          <w:marLeft w:val="0"/>
          <w:marRight w:val="0"/>
          <w:marTop w:val="0"/>
          <w:marBottom w:val="0"/>
          <w:divBdr>
            <w:top w:val="none" w:sz="0" w:space="0" w:color="auto"/>
            <w:left w:val="none" w:sz="0" w:space="0" w:color="auto"/>
            <w:bottom w:val="none" w:sz="0" w:space="0" w:color="auto"/>
            <w:right w:val="none" w:sz="0" w:space="0" w:color="auto"/>
          </w:divBdr>
        </w:div>
        <w:div w:id="601767273">
          <w:marLeft w:val="0"/>
          <w:marRight w:val="0"/>
          <w:marTop w:val="0"/>
          <w:marBottom w:val="0"/>
          <w:divBdr>
            <w:top w:val="none" w:sz="0" w:space="0" w:color="auto"/>
            <w:left w:val="none" w:sz="0" w:space="0" w:color="auto"/>
            <w:bottom w:val="none" w:sz="0" w:space="0" w:color="auto"/>
            <w:right w:val="none" w:sz="0" w:space="0" w:color="auto"/>
          </w:divBdr>
        </w:div>
        <w:div w:id="65108832">
          <w:marLeft w:val="0"/>
          <w:marRight w:val="0"/>
          <w:marTop w:val="0"/>
          <w:marBottom w:val="0"/>
          <w:divBdr>
            <w:top w:val="none" w:sz="0" w:space="0" w:color="auto"/>
            <w:left w:val="none" w:sz="0" w:space="0" w:color="auto"/>
            <w:bottom w:val="none" w:sz="0" w:space="0" w:color="auto"/>
            <w:right w:val="none" w:sz="0" w:space="0" w:color="auto"/>
          </w:divBdr>
        </w:div>
        <w:div w:id="1370255667">
          <w:marLeft w:val="0"/>
          <w:marRight w:val="0"/>
          <w:marTop w:val="0"/>
          <w:marBottom w:val="0"/>
          <w:divBdr>
            <w:top w:val="none" w:sz="0" w:space="0" w:color="auto"/>
            <w:left w:val="none" w:sz="0" w:space="0" w:color="auto"/>
            <w:bottom w:val="none" w:sz="0" w:space="0" w:color="auto"/>
            <w:right w:val="none" w:sz="0" w:space="0" w:color="auto"/>
          </w:divBdr>
        </w:div>
        <w:div w:id="1359159002">
          <w:marLeft w:val="0"/>
          <w:marRight w:val="0"/>
          <w:marTop w:val="0"/>
          <w:marBottom w:val="0"/>
          <w:divBdr>
            <w:top w:val="none" w:sz="0" w:space="0" w:color="auto"/>
            <w:left w:val="none" w:sz="0" w:space="0" w:color="auto"/>
            <w:bottom w:val="none" w:sz="0" w:space="0" w:color="auto"/>
            <w:right w:val="none" w:sz="0" w:space="0" w:color="auto"/>
          </w:divBdr>
        </w:div>
        <w:div w:id="502357179">
          <w:marLeft w:val="0"/>
          <w:marRight w:val="0"/>
          <w:marTop w:val="0"/>
          <w:marBottom w:val="0"/>
          <w:divBdr>
            <w:top w:val="none" w:sz="0" w:space="0" w:color="auto"/>
            <w:left w:val="none" w:sz="0" w:space="0" w:color="auto"/>
            <w:bottom w:val="none" w:sz="0" w:space="0" w:color="auto"/>
            <w:right w:val="none" w:sz="0" w:space="0" w:color="auto"/>
          </w:divBdr>
        </w:div>
        <w:div w:id="290017487">
          <w:marLeft w:val="0"/>
          <w:marRight w:val="0"/>
          <w:marTop w:val="0"/>
          <w:marBottom w:val="0"/>
          <w:divBdr>
            <w:top w:val="none" w:sz="0" w:space="0" w:color="auto"/>
            <w:left w:val="none" w:sz="0" w:space="0" w:color="auto"/>
            <w:bottom w:val="none" w:sz="0" w:space="0" w:color="auto"/>
            <w:right w:val="none" w:sz="0" w:space="0" w:color="auto"/>
          </w:divBdr>
        </w:div>
        <w:div w:id="858736437">
          <w:marLeft w:val="0"/>
          <w:marRight w:val="0"/>
          <w:marTop w:val="0"/>
          <w:marBottom w:val="0"/>
          <w:divBdr>
            <w:top w:val="none" w:sz="0" w:space="0" w:color="auto"/>
            <w:left w:val="none" w:sz="0" w:space="0" w:color="auto"/>
            <w:bottom w:val="none" w:sz="0" w:space="0" w:color="auto"/>
            <w:right w:val="none" w:sz="0" w:space="0" w:color="auto"/>
          </w:divBdr>
        </w:div>
        <w:div w:id="1362974950">
          <w:marLeft w:val="0"/>
          <w:marRight w:val="0"/>
          <w:marTop w:val="0"/>
          <w:marBottom w:val="0"/>
          <w:divBdr>
            <w:top w:val="none" w:sz="0" w:space="0" w:color="auto"/>
            <w:left w:val="none" w:sz="0" w:space="0" w:color="auto"/>
            <w:bottom w:val="none" w:sz="0" w:space="0" w:color="auto"/>
            <w:right w:val="none" w:sz="0" w:space="0" w:color="auto"/>
          </w:divBdr>
        </w:div>
        <w:div w:id="466244608">
          <w:marLeft w:val="0"/>
          <w:marRight w:val="0"/>
          <w:marTop w:val="0"/>
          <w:marBottom w:val="0"/>
          <w:divBdr>
            <w:top w:val="none" w:sz="0" w:space="0" w:color="auto"/>
            <w:left w:val="none" w:sz="0" w:space="0" w:color="auto"/>
            <w:bottom w:val="none" w:sz="0" w:space="0" w:color="auto"/>
            <w:right w:val="none" w:sz="0" w:space="0" w:color="auto"/>
          </w:divBdr>
        </w:div>
        <w:div w:id="803622494">
          <w:marLeft w:val="0"/>
          <w:marRight w:val="0"/>
          <w:marTop w:val="0"/>
          <w:marBottom w:val="0"/>
          <w:divBdr>
            <w:top w:val="none" w:sz="0" w:space="0" w:color="auto"/>
            <w:left w:val="none" w:sz="0" w:space="0" w:color="auto"/>
            <w:bottom w:val="none" w:sz="0" w:space="0" w:color="auto"/>
            <w:right w:val="none" w:sz="0" w:space="0" w:color="auto"/>
          </w:divBdr>
        </w:div>
        <w:div w:id="401417296">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484735400">
          <w:marLeft w:val="0"/>
          <w:marRight w:val="0"/>
          <w:marTop w:val="0"/>
          <w:marBottom w:val="0"/>
          <w:divBdr>
            <w:top w:val="none" w:sz="0" w:space="0" w:color="auto"/>
            <w:left w:val="none" w:sz="0" w:space="0" w:color="auto"/>
            <w:bottom w:val="none" w:sz="0" w:space="0" w:color="auto"/>
            <w:right w:val="none" w:sz="0" w:space="0" w:color="auto"/>
          </w:divBdr>
        </w:div>
        <w:div w:id="456486285">
          <w:marLeft w:val="0"/>
          <w:marRight w:val="0"/>
          <w:marTop w:val="0"/>
          <w:marBottom w:val="0"/>
          <w:divBdr>
            <w:top w:val="none" w:sz="0" w:space="0" w:color="auto"/>
            <w:left w:val="none" w:sz="0" w:space="0" w:color="auto"/>
            <w:bottom w:val="none" w:sz="0" w:space="0" w:color="auto"/>
            <w:right w:val="none" w:sz="0" w:space="0" w:color="auto"/>
          </w:divBdr>
        </w:div>
        <w:div w:id="1819492533">
          <w:marLeft w:val="0"/>
          <w:marRight w:val="0"/>
          <w:marTop w:val="0"/>
          <w:marBottom w:val="0"/>
          <w:divBdr>
            <w:top w:val="none" w:sz="0" w:space="0" w:color="auto"/>
            <w:left w:val="none" w:sz="0" w:space="0" w:color="auto"/>
            <w:bottom w:val="none" w:sz="0" w:space="0" w:color="auto"/>
            <w:right w:val="none" w:sz="0" w:space="0" w:color="auto"/>
          </w:divBdr>
        </w:div>
        <w:div w:id="1798715396">
          <w:marLeft w:val="0"/>
          <w:marRight w:val="0"/>
          <w:marTop w:val="0"/>
          <w:marBottom w:val="0"/>
          <w:divBdr>
            <w:top w:val="none" w:sz="0" w:space="0" w:color="auto"/>
            <w:left w:val="none" w:sz="0" w:space="0" w:color="auto"/>
            <w:bottom w:val="none" w:sz="0" w:space="0" w:color="auto"/>
            <w:right w:val="none" w:sz="0" w:space="0" w:color="auto"/>
          </w:divBdr>
        </w:div>
      </w:divsChild>
    </w:div>
    <w:div w:id="307323583">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dsonprimary.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ead@hudsonprimary.co.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jpg"/><Relationship Id="rId4" Type="http://schemas.openxmlformats.org/officeDocument/2006/relationships/image" Target="media/image6.jpeg"/><Relationship Id="rId9"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ddock.n\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TotalTime>
  <Pages>1</Pages>
  <Words>430</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Becky Dobb</cp:lastModifiedBy>
  <cp:revision>2</cp:revision>
  <cp:lastPrinted>2025-03-19T08:26:00Z</cp:lastPrinted>
  <dcterms:created xsi:type="dcterms:W3CDTF">2025-10-06T09:07:00Z</dcterms:created>
  <dcterms:modified xsi:type="dcterms:W3CDTF">2025-10-06T09:07:00Z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