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946"/>
        <w:tblW w:w="16142" w:type="dxa"/>
        <w:tblLayout w:type="fixed"/>
        <w:tblCellMar>
          <w:left w:w="0" w:type="dxa"/>
          <w:right w:w="0" w:type="dxa"/>
        </w:tblCellMar>
        <w:tblLook w:val="0000" w:firstRow="0" w:lastRow="0" w:firstColumn="0" w:lastColumn="0" w:noHBand="0" w:noVBand="0"/>
        <w:tblDescription w:val="Layout table"/>
      </w:tblPr>
      <w:tblGrid>
        <w:gridCol w:w="10915"/>
        <w:gridCol w:w="5227"/>
      </w:tblGrid>
      <w:tr w:rsidR="00284AAA" w14:paraId="5AE87000" w14:textId="77777777" w:rsidTr="00A9174C">
        <w:trPr>
          <w:trHeight w:hRule="exact" w:val="2850"/>
        </w:trPr>
        <w:tc>
          <w:tcPr>
            <w:tcW w:w="10915" w:type="dxa"/>
            <w:tcMar>
              <w:bottom w:w="144" w:type="dxa"/>
            </w:tcMar>
            <w:vAlign w:val="bottom"/>
          </w:tcPr>
          <w:p w14:paraId="27560F21" w14:textId="77777777" w:rsidR="00D44D00" w:rsidRDefault="00A9174C" w:rsidP="00DC5E8F">
            <w:pPr>
              <w:pStyle w:val="ContactInfo"/>
              <w:ind w:left="-851" w:right="-141"/>
              <w:jc w:val="center"/>
              <w:rPr>
                <w:rFonts w:ascii="Comic Sans MS" w:hAnsi="Comic Sans MS"/>
                <w:color w:val="002060"/>
                <w:sz w:val="28"/>
                <w:szCs w:val="28"/>
              </w:rPr>
            </w:pPr>
            <w:r w:rsidRPr="009D794F">
              <w:rPr>
                <w:rFonts w:ascii="Comic Sans MS" w:hAnsi="Comic Sans MS"/>
                <w:noProof/>
                <w:lang w:val="en-GB" w:eastAsia="en-GB"/>
              </w:rPr>
              <w:drawing>
                <wp:anchor distT="0" distB="0" distL="114300" distR="114300" simplePos="0" relativeHeight="251660288" behindDoc="0" locked="0" layoutInCell="1" allowOverlap="1" wp14:anchorId="28103635" wp14:editId="10FC5C5C">
                  <wp:simplePos x="0" y="0"/>
                  <wp:positionH relativeFrom="column">
                    <wp:posOffset>0</wp:posOffset>
                  </wp:positionH>
                  <wp:positionV relativeFrom="paragraph">
                    <wp:posOffset>67310</wp:posOffset>
                  </wp:positionV>
                  <wp:extent cx="1038225" cy="1076325"/>
                  <wp:effectExtent l="0" t="0" r="9525"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19.jpg"/>
                          <pic:cNvPicPr/>
                        </pic:nvPicPr>
                        <pic:blipFill rotWithShape="1">
                          <a:blip r:embed="rId7" cstate="print">
                            <a:extLst>
                              <a:ext uri="{28A0092B-C50C-407E-A947-70E740481C1C}">
                                <a14:useLocalDpi xmlns:a14="http://schemas.microsoft.com/office/drawing/2010/main" val="0"/>
                              </a:ext>
                            </a:extLst>
                          </a:blip>
                          <a:srcRect l="10870" t="7963" r="10145" b="10232"/>
                          <a:stretch/>
                        </pic:blipFill>
                        <pic:spPr bwMode="auto">
                          <a:xfrm>
                            <a:off x="0" y="0"/>
                            <a:ext cx="10382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794F">
              <w:rPr>
                <w:rFonts w:ascii="Comic Sans MS" w:hAnsi="Comic Sans MS"/>
                <w:noProof/>
                <w:lang w:val="en-GB" w:eastAsia="en-GB"/>
              </w:rPr>
              <w:drawing>
                <wp:anchor distT="0" distB="0" distL="114300" distR="114300" simplePos="0" relativeHeight="251658240" behindDoc="0" locked="0" layoutInCell="1" allowOverlap="1" wp14:anchorId="3C6FE560" wp14:editId="2BBF774E">
                  <wp:simplePos x="0" y="0"/>
                  <wp:positionH relativeFrom="column">
                    <wp:posOffset>5658485</wp:posOffset>
                  </wp:positionH>
                  <wp:positionV relativeFrom="paragraph">
                    <wp:posOffset>70485</wp:posOffset>
                  </wp:positionV>
                  <wp:extent cx="1038225" cy="10763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19.jpg"/>
                          <pic:cNvPicPr/>
                        </pic:nvPicPr>
                        <pic:blipFill rotWithShape="1">
                          <a:blip r:embed="rId7" cstate="print">
                            <a:extLst>
                              <a:ext uri="{28A0092B-C50C-407E-A947-70E740481C1C}">
                                <a14:useLocalDpi xmlns:a14="http://schemas.microsoft.com/office/drawing/2010/main" val="0"/>
                              </a:ext>
                            </a:extLst>
                          </a:blip>
                          <a:srcRect l="10870" t="7963" r="10145" b="10232"/>
                          <a:stretch/>
                        </pic:blipFill>
                        <pic:spPr bwMode="auto">
                          <a:xfrm>
                            <a:off x="0" y="0"/>
                            <a:ext cx="10382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794F" w:rsidRPr="0081056F">
              <w:rPr>
                <w:rFonts w:ascii="Comic Sans MS" w:hAnsi="Comic Sans MS"/>
                <w:color w:val="002060"/>
                <w:sz w:val="28"/>
                <w:szCs w:val="28"/>
              </w:rPr>
              <w:t>Hudson Primary School</w:t>
            </w:r>
          </w:p>
          <w:p w14:paraId="2B8F3B28" w14:textId="77777777" w:rsidR="00A9174C" w:rsidRPr="00A9174C" w:rsidRDefault="00A9174C" w:rsidP="00DC5E8F">
            <w:pPr>
              <w:pStyle w:val="ContactInfo"/>
              <w:ind w:left="-851" w:right="-141"/>
              <w:jc w:val="center"/>
              <w:rPr>
                <w:rFonts w:ascii="Comic Sans MS" w:hAnsi="Comic Sans MS"/>
                <w:b/>
                <w:color w:val="002060"/>
                <w:sz w:val="22"/>
                <w:szCs w:val="22"/>
              </w:rPr>
            </w:pPr>
            <w:r>
              <w:rPr>
                <w:rFonts w:ascii="Comic Sans MS" w:hAnsi="Comic Sans MS"/>
                <w:b/>
                <w:color w:val="002060"/>
                <w:sz w:val="22"/>
                <w:szCs w:val="22"/>
              </w:rPr>
              <w:t>Everyone</w:t>
            </w:r>
            <w:r w:rsidRPr="00A9174C">
              <w:rPr>
                <w:rFonts w:ascii="Comic Sans MS" w:hAnsi="Comic Sans MS"/>
                <w:b/>
                <w:color w:val="002060"/>
                <w:sz w:val="22"/>
                <w:szCs w:val="22"/>
              </w:rPr>
              <w:t xml:space="preserve"> Experiences Excellence</w:t>
            </w:r>
          </w:p>
          <w:p w14:paraId="30DD4307" w14:textId="77777777" w:rsidR="00284AAA" w:rsidRPr="00A9174C" w:rsidRDefault="009D794F" w:rsidP="00DC5E8F">
            <w:pPr>
              <w:pStyle w:val="ContactInfo"/>
              <w:ind w:left="-851" w:right="-141"/>
              <w:jc w:val="center"/>
              <w:rPr>
                <w:rFonts w:ascii="Comic Sans MS" w:hAnsi="Comic Sans MS"/>
                <w:color w:val="002060"/>
                <w:sz w:val="20"/>
              </w:rPr>
            </w:pPr>
            <w:proofErr w:type="spellStart"/>
            <w:r w:rsidRPr="00A9174C">
              <w:rPr>
                <w:rFonts w:ascii="Comic Sans MS" w:hAnsi="Comic Sans MS"/>
                <w:color w:val="002060"/>
                <w:sz w:val="20"/>
              </w:rPr>
              <w:t>Moorhey</w:t>
            </w:r>
            <w:proofErr w:type="spellEnd"/>
            <w:r w:rsidRPr="00A9174C">
              <w:rPr>
                <w:rFonts w:ascii="Comic Sans MS" w:hAnsi="Comic Sans MS"/>
                <w:color w:val="002060"/>
                <w:sz w:val="20"/>
              </w:rPr>
              <w:t xml:space="preserve"> Road, Maghull, Merseyside, L315LE</w:t>
            </w:r>
            <w:r w:rsidR="00D44D00" w:rsidRPr="00A9174C">
              <w:rPr>
                <w:rFonts w:ascii="Comic Sans MS" w:hAnsi="Comic Sans MS"/>
                <w:color w:val="002060"/>
                <w:sz w:val="20"/>
              </w:rPr>
              <w:t>.</w:t>
            </w:r>
          </w:p>
          <w:p w14:paraId="336120B0" w14:textId="77777777" w:rsidR="009D794F" w:rsidRPr="00A9174C" w:rsidRDefault="009D794F" w:rsidP="00DC5E8F">
            <w:pPr>
              <w:pStyle w:val="ContactInfo"/>
              <w:ind w:left="-851" w:right="-141"/>
              <w:jc w:val="center"/>
              <w:rPr>
                <w:rFonts w:ascii="Comic Sans MS" w:hAnsi="Comic Sans MS"/>
                <w:color w:val="002060"/>
                <w:sz w:val="20"/>
              </w:rPr>
            </w:pPr>
            <w:r w:rsidRPr="00A9174C">
              <w:rPr>
                <w:rFonts w:ascii="Comic Sans MS" w:hAnsi="Comic Sans MS"/>
                <w:color w:val="002060"/>
                <w:sz w:val="20"/>
              </w:rPr>
              <w:t>Tel</w:t>
            </w:r>
            <w:r w:rsidR="00D44D00" w:rsidRPr="00A9174C">
              <w:rPr>
                <w:rFonts w:ascii="Comic Sans MS" w:hAnsi="Comic Sans MS"/>
                <w:color w:val="002060"/>
                <w:sz w:val="20"/>
              </w:rPr>
              <w:t>ephone</w:t>
            </w:r>
            <w:r w:rsidRPr="00A9174C">
              <w:rPr>
                <w:rFonts w:ascii="Comic Sans MS" w:hAnsi="Comic Sans MS"/>
                <w:color w:val="002060"/>
                <w:sz w:val="20"/>
              </w:rPr>
              <w:t>: 0151 526 1568</w:t>
            </w:r>
          </w:p>
          <w:p w14:paraId="302FBBCE" w14:textId="77777777" w:rsidR="009D794F" w:rsidRPr="00A9174C" w:rsidRDefault="009D794F" w:rsidP="00DC5E8F">
            <w:pPr>
              <w:pStyle w:val="ContactInfo"/>
              <w:ind w:left="-851" w:right="-141"/>
              <w:jc w:val="center"/>
              <w:rPr>
                <w:rFonts w:ascii="Comic Sans MS" w:hAnsi="Comic Sans MS"/>
                <w:color w:val="002060"/>
                <w:sz w:val="20"/>
              </w:rPr>
            </w:pPr>
            <w:r w:rsidRPr="00A9174C">
              <w:rPr>
                <w:rFonts w:ascii="Comic Sans MS" w:hAnsi="Comic Sans MS"/>
                <w:color w:val="002060"/>
                <w:sz w:val="20"/>
              </w:rPr>
              <w:t xml:space="preserve">Website: </w:t>
            </w:r>
            <w:hyperlink r:id="rId8" w:history="1">
              <w:r w:rsidR="00D44D00" w:rsidRPr="00A9174C">
                <w:rPr>
                  <w:rStyle w:val="Hyperlink"/>
                  <w:rFonts w:ascii="Comic Sans MS" w:hAnsi="Comic Sans MS"/>
                  <w:color w:val="002060"/>
                  <w:sz w:val="20"/>
                </w:rPr>
                <w:t>www.hudsonprimary.co.uk</w:t>
              </w:r>
            </w:hyperlink>
          </w:p>
          <w:p w14:paraId="3244ACB2" w14:textId="77777777" w:rsidR="00D44D00" w:rsidRPr="00A9174C" w:rsidRDefault="00D44D00" w:rsidP="00DC5E8F">
            <w:pPr>
              <w:pStyle w:val="ContactInfo"/>
              <w:ind w:left="-851" w:right="-141"/>
              <w:jc w:val="center"/>
              <w:rPr>
                <w:rFonts w:ascii="Comic Sans MS" w:hAnsi="Comic Sans MS"/>
                <w:color w:val="002060"/>
                <w:sz w:val="20"/>
              </w:rPr>
            </w:pPr>
            <w:r w:rsidRPr="00A9174C">
              <w:rPr>
                <w:rFonts w:ascii="Comic Sans MS" w:hAnsi="Comic Sans MS"/>
                <w:color w:val="002060"/>
                <w:sz w:val="20"/>
              </w:rPr>
              <w:t xml:space="preserve">Headteacher: </w:t>
            </w:r>
            <w:r w:rsidR="00C47931" w:rsidRPr="00A9174C">
              <w:rPr>
                <w:rFonts w:ascii="Comic Sans MS" w:hAnsi="Comic Sans MS"/>
                <w:color w:val="002060"/>
                <w:sz w:val="20"/>
              </w:rPr>
              <w:t>Mrs.</w:t>
            </w:r>
            <w:r w:rsidRPr="00A9174C">
              <w:rPr>
                <w:rFonts w:ascii="Comic Sans MS" w:hAnsi="Comic Sans MS"/>
                <w:color w:val="002060"/>
                <w:sz w:val="20"/>
              </w:rPr>
              <w:t xml:space="preserve"> Niki Craddock</w:t>
            </w:r>
          </w:p>
          <w:p w14:paraId="0FA200DC" w14:textId="77777777" w:rsidR="0081056F" w:rsidRDefault="0081056F" w:rsidP="00DC5E8F">
            <w:pPr>
              <w:pStyle w:val="ContactInfo"/>
              <w:ind w:left="-851" w:right="-141"/>
              <w:jc w:val="center"/>
              <w:rPr>
                <w:rStyle w:val="Hyperlink"/>
                <w:rFonts w:ascii="Comic Sans MS" w:hAnsi="Comic Sans MS"/>
                <w:sz w:val="20"/>
              </w:rPr>
            </w:pPr>
            <w:r w:rsidRPr="00A9174C">
              <w:rPr>
                <w:rFonts w:ascii="Comic Sans MS" w:hAnsi="Comic Sans MS"/>
                <w:color w:val="002060"/>
                <w:sz w:val="20"/>
              </w:rPr>
              <w:t xml:space="preserve">Email: </w:t>
            </w:r>
            <w:hyperlink r:id="rId9" w:history="1">
              <w:r w:rsidRPr="00A9174C">
                <w:rPr>
                  <w:rStyle w:val="Hyperlink"/>
                  <w:rFonts w:ascii="Comic Sans MS" w:hAnsi="Comic Sans MS"/>
                  <w:sz w:val="20"/>
                </w:rPr>
                <w:t>head.hudson@schools.sefton.gov.uk</w:t>
              </w:r>
            </w:hyperlink>
          </w:p>
          <w:p w14:paraId="5507A361" w14:textId="77777777" w:rsidR="00F06D99" w:rsidRDefault="00F06D99" w:rsidP="00DC5E8F">
            <w:pPr>
              <w:pStyle w:val="ContactInfo"/>
              <w:ind w:left="-851" w:right="-141"/>
              <w:jc w:val="center"/>
              <w:rPr>
                <w:rStyle w:val="Hyperlink"/>
                <w:rFonts w:ascii="Comic Sans MS" w:hAnsi="Comic Sans MS"/>
                <w:sz w:val="20"/>
              </w:rPr>
            </w:pPr>
          </w:p>
          <w:p w14:paraId="2113A791" w14:textId="77777777" w:rsidR="00F06D99" w:rsidRPr="00A9174C" w:rsidRDefault="00F06D99" w:rsidP="00F06D99">
            <w:pPr>
              <w:pStyle w:val="ContactInfo"/>
              <w:ind w:left="-851" w:right="-141"/>
              <w:rPr>
                <w:rFonts w:ascii="Comic Sans MS" w:hAnsi="Comic Sans MS"/>
                <w:color w:val="002060"/>
                <w:sz w:val="20"/>
              </w:rPr>
            </w:pPr>
          </w:p>
          <w:p w14:paraId="0A102BAA" w14:textId="77777777" w:rsidR="0081056F" w:rsidRDefault="0081056F" w:rsidP="00A9174C">
            <w:pPr>
              <w:pStyle w:val="ContactInfo"/>
              <w:ind w:left="241" w:right="-141"/>
              <w:jc w:val="center"/>
              <w:rPr>
                <w:rFonts w:ascii="Comic Sans MS" w:hAnsi="Comic Sans MS"/>
                <w:color w:val="002060"/>
                <w:sz w:val="22"/>
                <w:szCs w:val="22"/>
              </w:rPr>
            </w:pPr>
          </w:p>
          <w:p w14:paraId="2967BEE6" w14:textId="77777777" w:rsidR="0081056F" w:rsidRPr="0081056F" w:rsidRDefault="0081056F" w:rsidP="00A9174C">
            <w:pPr>
              <w:pStyle w:val="ContactInfo"/>
              <w:ind w:left="241" w:right="-141"/>
              <w:jc w:val="center"/>
              <w:rPr>
                <w:rFonts w:ascii="Comic Sans MS" w:hAnsi="Comic Sans MS"/>
                <w:color w:val="002060"/>
                <w:sz w:val="22"/>
                <w:szCs w:val="22"/>
              </w:rPr>
            </w:pPr>
          </w:p>
          <w:p w14:paraId="0C13427E" w14:textId="77777777" w:rsidR="00D44D00" w:rsidRPr="009D794F" w:rsidRDefault="00D44D00" w:rsidP="00A9174C">
            <w:pPr>
              <w:pStyle w:val="ContactInfo"/>
              <w:ind w:left="241" w:right="-141"/>
              <w:jc w:val="center"/>
              <w:rPr>
                <w:rFonts w:ascii="Comic Sans MS" w:hAnsi="Comic Sans MS"/>
              </w:rPr>
            </w:pPr>
          </w:p>
          <w:p w14:paraId="59EA9372" w14:textId="77777777" w:rsidR="009D794F" w:rsidRPr="009D794F" w:rsidRDefault="009D794F" w:rsidP="00A9174C">
            <w:pPr>
              <w:pStyle w:val="ContactInfo"/>
              <w:ind w:left="241" w:right="-141"/>
              <w:jc w:val="center"/>
              <w:rPr>
                <w:rFonts w:ascii="Comic Sans MS" w:hAnsi="Comic Sans MS"/>
              </w:rPr>
            </w:pPr>
          </w:p>
        </w:tc>
        <w:tc>
          <w:tcPr>
            <w:tcW w:w="5227" w:type="dxa"/>
            <w:tcMar>
              <w:top w:w="576" w:type="dxa"/>
            </w:tcMar>
            <w:vAlign w:val="center"/>
          </w:tcPr>
          <w:p w14:paraId="172754AF" w14:textId="77777777" w:rsidR="00284AAA" w:rsidRDefault="00284AAA" w:rsidP="00D44D00">
            <w:pPr>
              <w:pStyle w:val="Heading1"/>
              <w:spacing w:before="0"/>
              <w:jc w:val="right"/>
            </w:pPr>
          </w:p>
        </w:tc>
      </w:tr>
    </w:tbl>
    <w:p w14:paraId="221D9335" w14:textId="77777777" w:rsidR="00084FAF" w:rsidRDefault="0081056F" w:rsidP="00084FAF">
      <w:pPr>
        <w:outlineLvl w:val="0"/>
        <w:rPr>
          <w:rFonts w:ascii="Comic Sans MS" w:hAnsi="Comic Sans MS" w:cs="Comic Sans MS"/>
          <w:b/>
          <w:sz w:val="20"/>
        </w:rPr>
      </w:pPr>
      <w:r w:rsidRPr="00084FAF">
        <w:rPr>
          <w:rFonts w:ascii="Comic Sans MS" w:hAnsi="Comic Sans MS" w:cs="Comic Sans MS"/>
          <w:b/>
          <w:sz w:val="20"/>
        </w:rPr>
        <w:t xml:space="preserve"> </w:t>
      </w:r>
    </w:p>
    <w:p w14:paraId="63A51E9C" w14:textId="77777777" w:rsidR="00E15B0D" w:rsidRDefault="00E15B0D" w:rsidP="00E15B0D">
      <w:pPr>
        <w:pStyle w:val="BodyText"/>
      </w:pPr>
    </w:p>
    <w:p w14:paraId="50943604" w14:textId="77777777" w:rsidR="00E15B0D" w:rsidRPr="00D01136" w:rsidRDefault="00E15B0D" w:rsidP="00E15B0D">
      <w:pPr>
        <w:jc w:val="center"/>
        <w:rPr>
          <w:rFonts w:ascii="Comic Sans MS" w:hAnsi="Comic Sans MS" w:cs="Arial"/>
          <w:b/>
          <w:sz w:val="28"/>
          <w:szCs w:val="28"/>
        </w:rPr>
      </w:pPr>
      <w:r w:rsidRPr="00D01136">
        <w:rPr>
          <w:rFonts w:ascii="Comic Sans MS" w:hAnsi="Comic Sans MS" w:cs="Arial"/>
          <w:b/>
          <w:sz w:val="28"/>
          <w:szCs w:val="28"/>
        </w:rPr>
        <w:t>SEFTON METROPOLITAN BOROUGH OF SEFTON</w:t>
      </w:r>
    </w:p>
    <w:p w14:paraId="60E90E25" w14:textId="77777777" w:rsidR="00E15B0D" w:rsidRPr="00C0595E" w:rsidRDefault="00E15B0D" w:rsidP="00E15B0D">
      <w:pPr>
        <w:rPr>
          <w:rFonts w:ascii="Comic Sans MS" w:hAnsi="Comic Sans MS" w:cs="Arial"/>
          <w:b/>
          <w:szCs w:val="28"/>
          <w:u w:val="single"/>
        </w:rPr>
      </w:pPr>
      <w:r w:rsidRPr="00C0595E">
        <w:rPr>
          <w:rFonts w:ascii="Comic Sans MS" w:hAnsi="Comic Sans MS" w:cs="Arial"/>
          <w:b/>
          <w:szCs w:val="28"/>
          <w:u w:val="single"/>
        </w:rPr>
        <w:t>JOB DESCRIPTION</w:t>
      </w:r>
    </w:p>
    <w:p w14:paraId="67D08159" w14:textId="77777777" w:rsidR="00E15B0D" w:rsidRPr="00D01136" w:rsidRDefault="00E15B0D" w:rsidP="00E15B0D">
      <w:pPr>
        <w:rPr>
          <w:rFonts w:ascii="Comic Sans MS" w:hAnsi="Comic Sans MS" w:cs="Arial"/>
          <w:b/>
          <w:u w:val="single"/>
        </w:rPr>
      </w:pPr>
    </w:p>
    <w:p w14:paraId="44FF205A" w14:textId="77777777" w:rsidR="00E15B0D" w:rsidRPr="002B112D" w:rsidRDefault="00E15B0D" w:rsidP="00E15B0D">
      <w:pPr>
        <w:rPr>
          <w:rFonts w:ascii="Comic Sans MS" w:hAnsi="Comic Sans MS" w:cs="Arial"/>
          <w:b/>
          <w:sz w:val="22"/>
          <w:szCs w:val="22"/>
        </w:rPr>
      </w:pPr>
      <w:r w:rsidRPr="002B112D">
        <w:rPr>
          <w:rFonts w:ascii="Comic Sans MS" w:hAnsi="Comic Sans MS" w:cs="Arial"/>
          <w:b/>
          <w:sz w:val="22"/>
          <w:szCs w:val="22"/>
        </w:rPr>
        <w:t>Department</w:t>
      </w:r>
      <w:r w:rsidRPr="002B112D">
        <w:rPr>
          <w:rFonts w:ascii="Comic Sans MS" w:hAnsi="Comic Sans MS" w:cs="Arial"/>
          <w:b/>
          <w:sz w:val="22"/>
          <w:szCs w:val="22"/>
        </w:rPr>
        <w:tab/>
      </w:r>
      <w:r w:rsidRPr="002B112D">
        <w:rPr>
          <w:rFonts w:ascii="Comic Sans MS" w:hAnsi="Comic Sans MS" w:cs="Arial"/>
          <w:b/>
          <w:sz w:val="22"/>
          <w:szCs w:val="22"/>
        </w:rPr>
        <w:tab/>
      </w:r>
      <w:r w:rsidRPr="002B112D">
        <w:rPr>
          <w:rFonts w:ascii="Comic Sans MS" w:hAnsi="Comic Sans MS" w:cs="Arial"/>
          <w:b/>
          <w:sz w:val="22"/>
          <w:szCs w:val="22"/>
        </w:rPr>
        <w:tab/>
      </w:r>
      <w:r w:rsidRPr="002B112D">
        <w:rPr>
          <w:rFonts w:ascii="Comic Sans MS" w:hAnsi="Comic Sans MS" w:cs="Arial"/>
          <w:sz w:val="22"/>
          <w:szCs w:val="22"/>
        </w:rPr>
        <w:t>Children’s Services</w:t>
      </w:r>
      <w:r w:rsidRPr="002B112D">
        <w:rPr>
          <w:rFonts w:ascii="Comic Sans MS" w:hAnsi="Comic Sans MS" w:cs="Arial"/>
          <w:b/>
          <w:sz w:val="22"/>
          <w:szCs w:val="22"/>
        </w:rPr>
        <w:tab/>
      </w:r>
    </w:p>
    <w:p w14:paraId="0A89018D" w14:textId="77777777" w:rsidR="00E15B0D" w:rsidRPr="00C0595E" w:rsidRDefault="00E15B0D" w:rsidP="00C0595E">
      <w:pPr>
        <w:ind w:left="2880" w:hanging="2880"/>
        <w:rPr>
          <w:rFonts w:ascii="Comic Sans MS" w:hAnsi="Comic Sans MS"/>
          <w:sz w:val="22"/>
          <w:szCs w:val="22"/>
        </w:rPr>
      </w:pPr>
      <w:r w:rsidRPr="002B112D">
        <w:rPr>
          <w:rFonts w:ascii="Comic Sans MS" w:hAnsi="Comic Sans MS" w:cs="Arial"/>
          <w:b/>
          <w:sz w:val="22"/>
          <w:szCs w:val="22"/>
        </w:rPr>
        <w:t>Location:</w:t>
      </w:r>
      <w:r w:rsidRPr="002B112D">
        <w:rPr>
          <w:rFonts w:ascii="Comic Sans MS" w:hAnsi="Comic Sans MS" w:cs="Arial"/>
          <w:b/>
          <w:sz w:val="22"/>
          <w:szCs w:val="22"/>
        </w:rPr>
        <w:tab/>
      </w:r>
      <w:r w:rsidRPr="002B112D">
        <w:rPr>
          <w:rFonts w:ascii="Comic Sans MS" w:hAnsi="Comic Sans MS" w:cs="Arial"/>
          <w:sz w:val="22"/>
          <w:szCs w:val="22"/>
        </w:rPr>
        <w:t>Hudson Primary School, Maghull.</w:t>
      </w:r>
    </w:p>
    <w:p w14:paraId="450D446E" w14:textId="6EE62451" w:rsidR="00C0595E" w:rsidRPr="00C0595E" w:rsidRDefault="00E15B0D" w:rsidP="00C0595E">
      <w:pPr>
        <w:ind w:left="1440" w:hanging="1440"/>
        <w:rPr>
          <w:rFonts w:ascii="Comic Sans MS" w:hAnsi="Comic Sans MS" w:cs="Arial"/>
          <w:sz w:val="22"/>
          <w:szCs w:val="22"/>
        </w:rPr>
      </w:pPr>
      <w:r w:rsidRPr="002B112D">
        <w:rPr>
          <w:rFonts w:ascii="Comic Sans MS" w:hAnsi="Comic Sans MS" w:cs="Arial"/>
          <w:b/>
          <w:sz w:val="22"/>
          <w:szCs w:val="22"/>
        </w:rPr>
        <w:t xml:space="preserve">Post: </w:t>
      </w:r>
      <w:r w:rsidRPr="002B112D">
        <w:rPr>
          <w:rFonts w:ascii="Comic Sans MS" w:hAnsi="Comic Sans MS" w:cs="Arial"/>
          <w:b/>
          <w:sz w:val="22"/>
          <w:szCs w:val="22"/>
        </w:rPr>
        <w:tab/>
        <w:t xml:space="preserve">              </w:t>
      </w:r>
      <w:r w:rsidR="00A27F92" w:rsidRPr="00A27F92">
        <w:rPr>
          <w:rFonts w:ascii="Comic Sans MS" w:hAnsi="Comic Sans MS" w:cs="Arial"/>
          <w:sz w:val="22"/>
          <w:szCs w:val="22"/>
        </w:rPr>
        <w:t xml:space="preserve"> </w:t>
      </w:r>
      <w:r w:rsidRPr="002B112D">
        <w:rPr>
          <w:rFonts w:ascii="Comic Sans MS" w:hAnsi="Comic Sans MS" w:cs="Arial"/>
          <w:sz w:val="22"/>
          <w:szCs w:val="22"/>
        </w:rPr>
        <w:t xml:space="preserve">Teaching Assistant Level </w:t>
      </w:r>
      <w:r w:rsidR="00A27F92">
        <w:rPr>
          <w:rFonts w:ascii="Comic Sans MS" w:hAnsi="Comic Sans MS" w:cs="Arial"/>
          <w:sz w:val="22"/>
          <w:szCs w:val="22"/>
        </w:rPr>
        <w:t>2</w:t>
      </w:r>
      <w:r w:rsidRPr="002B112D">
        <w:rPr>
          <w:rFonts w:ascii="Comic Sans MS" w:hAnsi="Comic Sans MS" w:cs="Arial"/>
          <w:sz w:val="22"/>
          <w:szCs w:val="22"/>
        </w:rPr>
        <w:t xml:space="preserve"> for</w:t>
      </w:r>
      <w:r w:rsidR="004D1639">
        <w:rPr>
          <w:rFonts w:ascii="Comic Sans MS" w:hAnsi="Comic Sans MS" w:cs="Arial"/>
          <w:sz w:val="22"/>
          <w:szCs w:val="22"/>
        </w:rPr>
        <w:t xml:space="preserve"> school and</w:t>
      </w:r>
      <w:r w:rsidRPr="002B112D">
        <w:rPr>
          <w:rFonts w:ascii="Comic Sans MS" w:hAnsi="Comic Sans MS" w:cs="Arial"/>
          <w:sz w:val="22"/>
          <w:szCs w:val="22"/>
        </w:rPr>
        <w:t xml:space="preserve"> </w:t>
      </w:r>
      <w:r w:rsidR="0049348E">
        <w:rPr>
          <w:rFonts w:ascii="Comic Sans MS" w:hAnsi="Comic Sans MS" w:cs="Arial"/>
          <w:sz w:val="22"/>
          <w:szCs w:val="22"/>
        </w:rPr>
        <w:t>Nurture Base</w:t>
      </w:r>
      <w:r w:rsidR="004D1639">
        <w:rPr>
          <w:rFonts w:ascii="Comic Sans MS" w:hAnsi="Comic Sans MS" w:cs="Arial"/>
          <w:sz w:val="22"/>
          <w:szCs w:val="22"/>
        </w:rPr>
        <w:t>.</w:t>
      </w:r>
      <w:r w:rsidR="0049348E">
        <w:rPr>
          <w:rFonts w:ascii="Comic Sans MS" w:hAnsi="Comic Sans MS" w:cs="Arial"/>
          <w:sz w:val="22"/>
          <w:szCs w:val="22"/>
        </w:rPr>
        <w:t xml:space="preserve"> </w:t>
      </w:r>
    </w:p>
    <w:p w14:paraId="2907115F" w14:textId="2811EBAA" w:rsidR="00C0595E" w:rsidRDefault="00E15B0D" w:rsidP="00E15B0D">
      <w:pPr>
        <w:ind w:left="2880" w:hanging="2880"/>
        <w:rPr>
          <w:rFonts w:ascii="Comic Sans MS" w:hAnsi="Comic Sans MS" w:cs="Arial"/>
          <w:sz w:val="22"/>
          <w:szCs w:val="22"/>
        </w:rPr>
      </w:pPr>
      <w:r w:rsidRPr="002B112D">
        <w:rPr>
          <w:rFonts w:ascii="Comic Sans MS" w:hAnsi="Comic Sans MS" w:cs="Arial"/>
          <w:b/>
          <w:sz w:val="22"/>
          <w:szCs w:val="22"/>
        </w:rPr>
        <w:t>Grade</w:t>
      </w:r>
      <w:r w:rsidR="002B112D" w:rsidRPr="002B112D">
        <w:rPr>
          <w:rFonts w:ascii="Comic Sans MS" w:hAnsi="Comic Sans MS" w:cs="Arial"/>
          <w:b/>
          <w:sz w:val="22"/>
          <w:szCs w:val="22"/>
        </w:rPr>
        <w:t>:</w:t>
      </w:r>
      <w:r w:rsidRPr="002B112D">
        <w:rPr>
          <w:rFonts w:ascii="Comic Sans MS" w:hAnsi="Comic Sans MS" w:cs="Arial"/>
          <w:b/>
          <w:sz w:val="22"/>
          <w:szCs w:val="22"/>
        </w:rPr>
        <w:tab/>
      </w:r>
      <w:r w:rsidR="004D1639" w:rsidRPr="005130C4">
        <w:rPr>
          <w:rFonts w:ascii="Comic Sans MS" w:hAnsi="Comic Sans MS" w:cs="Arial"/>
          <w:sz w:val="22"/>
          <w:szCs w:val="22"/>
        </w:rPr>
        <w:t xml:space="preserve">Grade </w:t>
      </w:r>
      <w:proofErr w:type="gramStart"/>
      <w:r w:rsidR="004D1639" w:rsidRPr="005130C4">
        <w:rPr>
          <w:rFonts w:ascii="Comic Sans MS" w:hAnsi="Comic Sans MS" w:cs="Arial"/>
          <w:sz w:val="22"/>
          <w:szCs w:val="22"/>
        </w:rPr>
        <w:t>D  -</w:t>
      </w:r>
      <w:proofErr w:type="gramEnd"/>
      <w:r w:rsidR="004D1639" w:rsidRPr="005130C4">
        <w:rPr>
          <w:rFonts w:ascii="Comic Sans MS" w:hAnsi="Comic Sans MS" w:cs="Arial"/>
          <w:sz w:val="22"/>
          <w:szCs w:val="22"/>
        </w:rPr>
        <w:t xml:space="preserve"> </w:t>
      </w:r>
      <w:r w:rsidR="005130C4">
        <w:rPr>
          <w:rFonts w:ascii="Comic Sans MS" w:hAnsi="Comic Sans MS" w:cs="Arial"/>
          <w:sz w:val="22"/>
          <w:szCs w:val="22"/>
        </w:rPr>
        <w:t xml:space="preserve"> SCP5-6 </w:t>
      </w:r>
      <w:r w:rsidR="005130C4" w:rsidRPr="005130C4">
        <w:rPr>
          <w:rFonts w:ascii="Comic Sans MS" w:hAnsi="Comic Sans MS"/>
          <w:sz w:val="22"/>
          <w:szCs w:val="22"/>
        </w:rPr>
        <w:t>£25,583</w:t>
      </w:r>
      <w:r w:rsidR="005130C4" w:rsidRPr="005130C4">
        <w:rPr>
          <w:rFonts w:ascii="Comic Sans MS" w:hAnsi="Comic Sans MS"/>
          <w:sz w:val="22"/>
          <w:szCs w:val="22"/>
        </w:rPr>
        <w:t xml:space="preserve"> to £25989 (which is then pro-</w:t>
      </w:r>
      <w:proofErr w:type="spellStart"/>
      <w:r w:rsidR="005130C4" w:rsidRPr="005130C4">
        <w:rPr>
          <w:rFonts w:ascii="Comic Sans MS" w:hAnsi="Comic Sans MS"/>
          <w:sz w:val="22"/>
          <w:szCs w:val="22"/>
        </w:rPr>
        <w:t>rata’d</w:t>
      </w:r>
      <w:proofErr w:type="spellEnd"/>
      <w:r w:rsidR="005130C4" w:rsidRPr="005130C4">
        <w:rPr>
          <w:rFonts w:ascii="Comic Sans MS" w:hAnsi="Comic Sans MS"/>
          <w:sz w:val="22"/>
          <w:szCs w:val="22"/>
        </w:rPr>
        <w:t xml:space="preserve"> to reflect the part time, term time only nature of the role)</w:t>
      </w:r>
    </w:p>
    <w:p w14:paraId="0F322216" w14:textId="09F6C974" w:rsidR="002B112D" w:rsidRPr="008F786F" w:rsidRDefault="004D1639" w:rsidP="00C0595E">
      <w:pPr>
        <w:ind w:left="2880"/>
        <w:rPr>
          <w:rFonts w:ascii="Comic Sans MS" w:hAnsi="Comic Sans MS" w:cs="Arial"/>
          <w:sz w:val="22"/>
          <w:szCs w:val="22"/>
        </w:rPr>
      </w:pPr>
      <w:r>
        <w:rPr>
          <w:rFonts w:ascii="Comic Sans MS" w:hAnsi="Comic Sans MS" w:cs="Arial"/>
          <w:sz w:val="22"/>
          <w:szCs w:val="22"/>
        </w:rPr>
        <w:t>Temporary until 31</w:t>
      </w:r>
      <w:r w:rsidRPr="004D1639">
        <w:rPr>
          <w:rFonts w:ascii="Comic Sans MS" w:hAnsi="Comic Sans MS" w:cs="Arial"/>
          <w:sz w:val="22"/>
          <w:szCs w:val="22"/>
          <w:vertAlign w:val="superscript"/>
        </w:rPr>
        <w:t>st</w:t>
      </w:r>
      <w:r>
        <w:rPr>
          <w:rFonts w:ascii="Comic Sans MS" w:hAnsi="Comic Sans MS" w:cs="Arial"/>
          <w:sz w:val="22"/>
          <w:szCs w:val="22"/>
        </w:rPr>
        <w:t xml:space="preserve"> August 202</w:t>
      </w:r>
      <w:r w:rsidR="005130C4">
        <w:rPr>
          <w:rFonts w:ascii="Comic Sans MS" w:hAnsi="Comic Sans MS" w:cs="Arial"/>
          <w:sz w:val="22"/>
          <w:szCs w:val="22"/>
        </w:rPr>
        <w:t>6</w:t>
      </w:r>
      <w:r>
        <w:rPr>
          <w:rFonts w:ascii="Comic Sans MS" w:hAnsi="Comic Sans MS" w:cs="Arial"/>
          <w:sz w:val="22"/>
          <w:szCs w:val="22"/>
        </w:rPr>
        <w:t xml:space="preserve"> in the first instance</w:t>
      </w:r>
      <w:r w:rsidR="0012389E">
        <w:rPr>
          <w:rFonts w:ascii="Comic Sans MS" w:hAnsi="Comic Sans MS" w:cs="Arial"/>
          <w:sz w:val="22"/>
          <w:szCs w:val="22"/>
        </w:rPr>
        <w:t>, subject to negotiation.</w:t>
      </w:r>
    </w:p>
    <w:p w14:paraId="11525ECA" w14:textId="00A9EF74" w:rsidR="002B112D" w:rsidRPr="00C0595E" w:rsidRDefault="002B112D" w:rsidP="00C0595E">
      <w:pPr>
        <w:ind w:left="2880" w:hanging="2880"/>
        <w:rPr>
          <w:rFonts w:ascii="Comic Sans MS" w:hAnsi="Comic Sans MS" w:cs="Arial"/>
          <w:sz w:val="22"/>
          <w:szCs w:val="22"/>
        </w:rPr>
      </w:pPr>
      <w:r w:rsidRPr="002B112D">
        <w:rPr>
          <w:rFonts w:ascii="Comic Sans MS" w:hAnsi="Comic Sans MS" w:cs="Arial"/>
          <w:b/>
          <w:sz w:val="22"/>
          <w:szCs w:val="22"/>
        </w:rPr>
        <w:t>Hours</w:t>
      </w:r>
      <w:r w:rsidRPr="00C0595E">
        <w:rPr>
          <w:rFonts w:ascii="Comic Sans MS" w:hAnsi="Comic Sans MS" w:cs="Arial"/>
          <w:b/>
          <w:sz w:val="22"/>
          <w:szCs w:val="22"/>
        </w:rPr>
        <w:t xml:space="preserve">:                    </w:t>
      </w:r>
      <w:r w:rsidRPr="00C0595E">
        <w:rPr>
          <w:rFonts w:ascii="Comic Sans MS" w:hAnsi="Comic Sans MS" w:cs="Arial"/>
          <w:sz w:val="22"/>
          <w:szCs w:val="22"/>
        </w:rPr>
        <w:t xml:space="preserve">   </w:t>
      </w:r>
      <w:r w:rsidR="0049348E">
        <w:rPr>
          <w:rFonts w:ascii="Comic Sans MS" w:hAnsi="Comic Sans MS" w:cs="Arial"/>
          <w:sz w:val="22"/>
          <w:szCs w:val="22"/>
        </w:rPr>
        <w:t xml:space="preserve"> </w:t>
      </w:r>
      <w:r w:rsidR="004D1639">
        <w:rPr>
          <w:rFonts w:ascii="Comic Sans MS" w:hAnsi="Comic Sans MS" w:cs="Arial"/>
          <w:sz w:val="22"/>
          <w:szCs w:val="22"/>
        </w:rPr>
        <w:t>34</w:t>
      </w:r>
      <w:r w:rsidR="000302D5" w:rsidRPr="00C0595E">
        <w:rPr>
          <w:rFonts w:ascii="Comic Sans MS" w:hAnsi="Comic Sans MS" w:cs="Arial"/>
          <w:sz w:val="22"/>
          <w:szCs w:val="22"/>
        </w:rPr>
        <w:t xml:space="preserve"> hours</w:t>
      </w:r>
      <w:r w:rsidR="00C75032">
        <w:rPr>
          <w:rFonts w:ascii="Comic Sans MS" w:hAnsi="Comic Sans MS" w:cs="Arial"/>
          <w:sz w:val="22"/>
          <w:szCs w:val="22"/>
        </w:rPr>
        <w:t xml:space="preserve"> per </w:t>
      </w:r>
      <w:r w:rsidR="008F786F">
        <w:rPr>
          <w:rFonts w:ascii="Comic Sans MS" w:hAnsi="Comic Sans MS" w:cs="Arial"/>
          <w:sz w:val="22"/>
          <w:szCs w:val="22"/>
        </w:rPr>
        <w:t>week</w:t>
      </w:r>
      <w:r w:rsidR="00C0595E">
        <w:rPr>
          <w:rFonts w:ascii="Comic Sans MS" w:hAnsi="Comic Sans MS" w:cs="Arial"/>
          <w:sz w:val="22"/>
          <w:szCs w:val="22"/>
        </w:rPr>
        <w:t>,</w:t>
      </w:r>
      <w:r w:rsidR="000302D5" w:rsidRPr="00C0595E">
        <w:rPr>
          <w:rFonts w:ascii="Comic Sans MS" w:hAnsi="Comic Sans MS" w:cs="Arial"/>
          <w:b/>
          <w:sz w:val="22"/>
          <w:szCs w:val="22"/>
        </w:rPr>
        <w:t xml:space="preserve"> </w:t>
      </w:r>
      <w:r w:rsidRPr="00C0595E">
        <w:rPr>
          <w:rFonts w:ascii="Comic Sans MS" w:hAnsi="Comic Sans MS" w:cs="Arial"/>
          <w:sz w:val="22"/>
          <w:szCs w:val="22"/>
        </w:rPr>
        <w:t>Term</w:t>
      </w:r>
      <w:r w:rsidRPr="00B62DDC">
        <w:rPr>
          <w:rFonts w:ascii="Comic Sans MS" w:hAnsi="Comic Sans MS" w:cs="Arial"/>
          <w:sz w:val="22"/>
          <w:szCs w:val="22"/>
        </w:rPr>
        <w:t xml:space="preserve"> Time Only</w:t>
      </w:r>
      <w:r w:rsidR="00E15B0D" w:rsidRPr="00B62DDC">
        <w:rPr>
          <w:rFonts w:ascii="Comic Sans MS" w:hAnsi="Comic Sans MS" w:cs="Arial"/>
          <w:sz w:val="22"/>
          <w:szCs w:val="22"/>
        </w:rPr>
        <w:t xml:space="preserve"> </w:t>
      </w:r>
    </w:p>
    <w:p w14:paraId="200B3916" w14:textId="0DF56B32" w:rsidR="00E15B0D" w:rsidRDefault="002B112D" w:rsidP="00E15B0D">
      <w:pPr>
        <w:ind w:left="2880" w:hanging="2880"/>
        <w:rPr>
          <w:rFonts w:ascii="Comic Sans MS" w:hAnsi="Comic Sans MS" w:cs="Arial"/>
          <w:sz w:val="22"/>
          <w:szCs w:val="22"/>
        </w:rPr>
      </w:pPr>
      <w:r w:rsidRPr="002B112D">
        <w:rPr>
          <w:rFonts w:ascii="Comic Sans MS" w:hAnsi="Comic Sans MS" w:cs="Arial"/>
          <w:b/>
          <w:sz w:val="22"/>
          <w:szCs w:val="22"/>
        </w:rPr>
        <w:t xml:space="preserve">Responsible to:           </w:t>
      </w:r>
      <w:r>
        <w:rPr>
          <w:rFonts w:ascii="Comic Sans MS" w:hAnsi="Comic Sans MS" w:cs="Arial"/>
          <w:b/>
          <w:sz w:val="22"/>
          <w:szCs w:val="22"/>
        </w:rPr>
        <w:t xml:space="preserve"> </w:t>
      </w:r>
      <w:r w:rsidR="0049348E">
        <w:rPr>
          <w:rFonts w:ascii="Comic Sans MS" w:hAnsi="Comic Sans MS" w:cs="Arial"/>
          <w:b/>
          <w:sz w:val="22"/>
          <w:szCs w:val="22"/>
        </w:rPr>
        <w:t xml:space="preserve"> </w:t>
      </w:r>
      <w:r w:rsidRPr="002B112D">
        <w:rPr>
          <w:rFonts w:ascii="Comic Sans MS" w:hAnsi="Comic Sans MS" w:cs="Arial"/>
          <w:sz w:val="22"/>
          <w:szCs w:val="22"/>
        </w:rPr>
        <w:t>Head Teacher / SENCO</w:t>
      </w:r>
      <w:r w:rsidR="00E15B0D" w:rsidRPr="002B112D">
        <w:rPr>
          <w:rFonts w:ascii="Comic Sans MS" w:hAnsi="Comic Sans MS" w:cs="Arial"/>
          <w:sz w:val="22"/>
          <w:szCs w:val="22"/>
        </w:rPr>
        <w:t xml:space="preserve">             </w:t>
      </w:r>
    </w:p>
    <w:p w14:paraId="6999C254" w14:textId="77777777" w:rsidR="00E15B0D" w:rsidRPr="00C0595E" w:rsidRDefault="00E15B0D" w:rsidP="00E15B0D">
      <w:pPr>
        <w:pStyle w:val="Heading1"/>
        <w:rPr>
          <w:rFonts w:ascii="Comic Sans MS" w:hAnsi="Comic Sans MS"/>
          <w:b/>
          <w:sz w:val="24"/>
          <w:szCs w:val="24"/>
          <w:u w:val="single"/>
        </w:rPr>
      </w:pPr>
      <w:r w:rsidRPr="00C0595E">
        <w:rPr>
          <w:rFonts w:ascii="Comic Sans MS" w:hAnsi="Comic Sans MS"/>
          <w:b/>
          <w:sz w:val="24"/>
          <w:szCs w:val="24"/>
          <w:u w:val="single"/>
        </w:rPr>
        <w:t>JOB PURPOSE</w:t>
      </w:r>
    </w:p>
    <w:p w14:paraId="4AC0F957" w14:textId="77777777" w:rsidR="00E15B0D" w:rsidRPr="002B112D" w:rsidRDefault="00E15B0D" w:rsidP="00E15B0D">
      <w:pPr>
        <w:rPr>
          <w:rFonts w:ascii="Comic Sans MS" w:hAnsi="Comic Sans MS" w:cs="Arial"/>
          <w:sz w:val="22"/>
          <w:szCs w:val="22"/>
        </w:rPr>
      </w:pPr>
    </w:p>
    <w:p w14:paraId="682A5CDD" w14:textId="6D6443F7" w:rsidR="00A27F92" w:rsidRPr="002B112D" w:rsidRDefault="00E15B0D" w:rsidP="00E15B0D">
      <w:pPr>
        <w:rPr>
          <w:rFonts w:ascii="Comic Sans MS" w:hAnsi="Comic Sans MS" w:cs="Arial"/>
          <w:sz w:val="22"/>
          <w:szCs w:val="22"/>
        </w:rPr>
      </w:pPr>
      <w:r w:rsidRPr="002B112D">
        <w:rPr>
          <w:rFonts w:ascii="Comic Sans MS" w:hAnsi="Comic Sans MS" w:cs="Arial"/>
          <w:sz w:val="22"/>
          <w:szCs w:val="22"/>
        </w:rPr>
        <w:t xml:space="preserve">The Governors of Hudson Primary School and Family Wellbeing Centre seek to make the appointment of a Teaching Assistant Level </w:t>
      </w:r>
      <w:r w:rsidR="00A27F92">
        <w:rPr>
          <w:rFonts w:ascii="Comic Sans MS" w:hAnsi="Comic Sans MS" w:cs="Arial"/>
          <w:sz w:val="22"/>
          <w:szCs w:val="22"/>
        </w:rPr>
        <w:t>2</w:t>
      </w:r>
      <w:r w:rsidRPr="002B112D">
        <w:rPr>
          <w:rFonts w:ascii="Comic Sans MS" w:hAnsi="Comic Sans MS" w:cs="Arial"/>
          <w:sz w:val="22"/>
          <w:szCs w:val="22"/>
        </w:rPr>
        <w:t xml:space="preserve"> to work within our </w:t>
      </w:r>
      <w:r w:rsidR="005130C4">
        <w:rPr>
          <w:rFonts w:ascii="Comic Sans MS" w:hAnsi="Comic Sans MS" w:cs="Arial"/>
          <w:sz w:val="22"/>
          <w:szCs w:val="22"/>
        </w:rPr>
        <w:t>school</w:t>
      </w:r>
      <w:r w:rsidR="0049348E">
        <w:rPr>
          <w:rFonts w:ascii="Comic Sans MS" w:hAnsi="Comic Sans MS" w:cs="Arial"/>
          <w:sz w:val="22"/>
          <w:szCs w:val="22"/>
        </w:rPr>
        <w:t xml:space="preserve"> </w:t>
      </w:r>
      <w:r w:rsidRPr="002B112D">
        <w:rPr>
          <w:rFonts w:ascii="Comic Sans MS" w:hAnsi="Comic Sans MS" w:cs="Arial"/>
          <w:sz w:val="22"/>
          <w:szCs w:val="22"/>
        </w:rPr>
        <w:t xml:space="preserve">offering </w:t>
      </w:r>
      <w:r w:rsidR="00B62DDC">
        <w:rPr>
          <w:rFonts w:ascii="Comic Sans MS" w:hAnsi="Comic Sans MS" w:cs="Arial"/>
          <w:sz w:val="22"/>
          <w:szCs w:val="22"/>
        </w:rPr>
        <w:t xml:space="preserve">teaching support to </w:t>
      </w:r>
      <w:r w:rsidR="00A27F92">
        <w:rPr>
          <w:rFonts w:ascii="Comic Sans MS" w:hAnsi="Comic Sans MS" w:cs="Arial"/>
          <w:sz w:val="22"/>
          <w:szCs w:val="22"/>
        </w:rPr>
        <w:t xml:space="preserve">children with </w:t>
      </w:r>
      <w:r w:rsidR="002B112D">
        <w:rPr>
          <w:rFonts w:ascii="Comic Sans MS" w:hAnsi="Comic Sans MS" w:cs="Arial"/>
          <w:sz w:val="22"/>
          <w:szCs w:val="22"/>
        </w:rPr>
        <w:t>additional needs</w:t>
      </w:r>
      <w:r w:rsidRPr="002B112D">
        <w:rPr>
          <w:rFonts w:ascii="Comic Sans MS" w:hAnsi="Comic Sans MS" w:cs="Arial"/>
          <w:sz w:val="22"/>
          <w:szCs w:val="22"/>
        </w:rPr>
        <w:t xml:space="preserve"> working as part of our highly successful team</w:t>
      </w:r>
      <w:r w:rsidR="00A27F92">
        <w:rPr>
          <w:rFonts w:ascii="Comic Sans MS" w:hAnsi="Comic Sans MS" w:cs="Arial"/>
          <w:sz w:val="22"/>
          <w:szCs w:val="22"/>
        </w:rPr>
        <w:t>.</w:t>
      </w:r>
      <w:r w:rsidRPr="002B112D">
        <w:rPr>
          <w:rFonts w:ascii="Comic Sans MS" w:hAnsi="Comic Sans MS" w:cs="Arial"/>
          <w:sz w:val="22"/>
          <w:szCs w:val="22"/>
        </w:rPr>
        <w:t xml:space="preserve"> </w:t>
      </w:r>
    </w:p>
    <w:p w14:paraId="3C397775" w14:textId="7B88AF58" w:rsidR="00BC4569" w:rsidRDefault="00E15B0D" w:rsidP="00E15B0D">
      <w:pPr>
        <w:rPr>
          <w:rFonts w:ascii="Comic Sans MS" w:hAnsi="Comic Sans MS"/>
          <w:sz w:val="22"/>
          <w:szCs w:val="22"/>
        </w:rPr>
      </w:pPr>
      <w:r w:rsidRPr="00C0595E">
        <w:rPr>
          <w:rFonts w:ascii="Comic Sans MS" w:hAnsi="Comic Sans MS" w:cs="Arial"/>
          <w:sz w:val="22"/>
          <w:szCs w:val="22"/>
        </w:rPr>
        <w:t xml:space="preserve">This post is </w:t>
      </w:r>
      <w:r w:rsidR="004D1639">
        <w:rPr>
          <w:rFonts w:ascii="Comic Sans MS" w:hAnsi="Comic Sans MS" w:cs="Arial"/>
          <w:sz w:val="22"/>
          <w:szCs w:val="22"/>
        </w:rPr>
        <w:t xml:space="preserve">34 </w:t>
      </w:r>
      <w:r w:rsidR="00C0595E" w:rsidRPr="00C0595E">
        <w:rPr>
          <w:rFonts w:ascii="Comic Sans MS" w:hAnsi="Comic Sans MS" w:cs="Arial"/>
          <w:sz w:val="22"/>
          <w:szCs w:val="22"/>
        </w:rPr>
        <w:t>hours a week,</w:t>
      </w:r>
      <w:r w:rsidR="00994054" w:rsidRPr="00C0595E">
        <w:rPr>
          <w:rFonts w:ascii="Comic Sans MS" w:hAnsi="Comic Sans MS" w:cs="Arial"/>
          <w:sz w:val="22"/>
          <w:szCs w:val="22"/>
        </w:rPr>
        <w:t xml:space="preserve"> </w:t>
      </w:r>
      <w:r w:rsidRPr="00C0595E">
        <w:rPr>
          <w:rFonts w:ascii="Comic Sans MS" w:hAnsi="Comic Sans MS" w:cs="Arial"/>
          <w:sz w:val="22"/>
          <w:szCs w:val="22"/>
        </w:rPr>
        <w:t>term-time only</w:t>
      </w:r>
      <w:r w:rsidR="00C0595E">
        <w:rPr>
          <w:rFonts w:ascii="Comic Sans MS" w:hAnsi="Comic Sans MS" w:cs="Arial"/>
          <w:sz w:val="22"/>
          <w:szCs w:val="22"/>
        </w:rPr>
        <w:t xml:space="preserve"> and the salary will be pro-</w:t>
      </w:r>
      <w:proofErr w:type="spellStart"/>
      <w:r w:rsidR="00C0595E">
        <w:rPr>
          <w:rFonts w:ascii="Comic Sans MS" w:hAnsi="Comic Sans MS" w:cs="Arial"/>
          <w:sz w:val="22"/>
          <w:szCs w:val="22"/>
        </w:rPr>
        <w:t>rata</w:t>
      </w:r>
      <w:r w:rsidR="0049348E">
        <w:rPr>
          <w:rFonts w:ascii="Comic Sans MS" w:hAnsi="Comic Sans MS" w:cs="Arial"/>
          <w:sz w:val="22"/>
          <w:szCs w:val="22"/>
        </w:rPr>
        <w:t>’</w:t>
      </w:r>
      <w:r w:rsidR="00C0595E">
        <w:rPr>
          <w:rFonts w:ascii="Comic Sans MS" w:hAnsi="Comic Sans MS" w:cs="Arial"/>
          <w:sz w:val="22"/>
          <w:szCs w:val="22"/>
        </w:rPr>
        <w:t>d</w:t>
      </w:r>
      <w:proofErr w:type="spellEnd"/>
      <w:r w:rsidR="00C0595E">
        <w:rPr>
          <w:rFonts w:ascii="Comic Sans MS" w:hAnsi="Comic Sans MS" w:cs="Arial"/>
          <w:sz w:val="22"/>
          <w:szCs w:val="22"/>
        </w:rPr>
        <w:t xml:space="preserve"> to reflect the hours and working weeks outlined.</w:t>
      </w:r>
    </w:p>
    <w:p w14:paraId="2490FA2D" w14:textId="4C708B09" w:rsidR="00E15B0D" w:rsidRPr="00C0595E" w:rsidRDefault="00E15B0D" w:rsidP="00E15B0D">
      <w:pPr>
        <w:rPr>
          <w:rFonts w:ascii="Comic Sans MS" w:hAnsi="Comic Sans MS" w:cs="Arial"/>
          <w:sz w:val="22"/>
          <w:szCs w:val="22"/>
        </w:rPr>
      </w:pPr>
      <w:r w:rsidRPr="000549E8">
        <w:rPr>
          <w:rFonts w:ascii="Comic Sans MS" w:hAnsi="Comic Sans MS"/>
          <w:sz w:val="22"/>
          <w:szCs w:val="22"/>
        </w:rPr>
        <w:lastRenderedPageBreak/>
        <w:br/>
      </w:r>
      <w:r w:rsidRPr="000549E8">
        <w:rPr>
          <w:rFonts w:ascii="Comic Sans MS" w:hAnsi="Comic Sans MS" w:cs="Arial"/>
          <w:sz w:val="22"/>
          <w:szCs w:val="22"/>
        </w:rPr>
        <w:t>• Do you have a high level of patience, care and competence?</w:t>
      </w:r>
      <w:r w:rsidRPr="000549E8">
        <w:rPr>
          <w:rFonts w:ascii="Comic Sans MS" w:hAnsi="Comic Sans MS" w:cs="Arial"/>
          <w:sz w:val="22"/>
          <w:szCs w:val="22"/>
        </w:rPr>
        <w:br/>
        <w:t>• Are you able to work as a team alongside the class teacher and other teaching assistants involved in the children’s teaching and learning?</w:t>
      </w:r>
      <w:r w:rsidRPr="000549E8">
        <w:rPr>
          <w:rFonts w:ascii="Comic Sans MS" w:hAnsi="Comic Sans MS" w:cs="Arial"/>
          <w:sz w:val="22"/>
          <w:szCs w:val="22"/>
        </w:rPr>
        <w:br/>
        <w:t>• Are you enthusiastic, reliable and self-motivated?</w:t>
      </w:r>
      <w:r w:rsidRPr="000549E8">
        <w:rPr>
          <w:rFonts w:ascii="Comic Sans MS" w:hAnsi="Comic Sans MS" w:cs="Arial"/>
          <w:sz w:val="22"/>
          <w:szCs w:val="22"/>
        </w:rPr>
        <w:br/>
        <w:t>• Do you have experience of working with children in a school setting?</w:t>
      </w:r>
      <w:r w:rsidRPr="000549E8">
        <w:rPr>
          <w:rFonts w:ascii="Comic Sans MS" w:hAnsi="Comic Sans MS" w:cs="Arial"/>
          <w:sz w:val="22"/>
          <w:szCs w:val="22"/>
        </w:rPr>
        <w:br/>
        <w:t xml:space="preserve">• Do you have good Numeracy and Literacy </w:t>
      </w:r>
      <w:r w:rsidR="003643F8" w:rsidRPr="000549E8">
        <w:rPr>
          <w:rFonts w:ascii="Comic Sans MS" w:hAnsi="Comic Sans MS" w:cs="Arial"/>
          <w:sz w:val="22"/>
          <w:szCs w:val="22"/>
        </w:rPr>
        <w:t>skills?</w:t>
      </w:r>
      <w:r w:rsidR="003643F8" w:rsidRPr="000549E8">
        <w:rPr>
          <w:rFonts w:ascii="Comic Sans MS" w:hAnsi="Comic Sans MS" w:cs="Arial"/>
          <w:sz w:val="22"/>
          <w:szCs w:val="22"/>
        </w:rPr>
        <w:br/>
        <w:t>• Are you a team player</w:t>
      </w:r>
      <w:r w:rsidRPr="000549E8">
        <w:rPr>
          <w:rFonts w:ascii="Comic Sans MS" w:hAnsi="Comic Sans MS" w:cs="Arial"/>
          <w:sz w:val="22"/>
          <w:szCs w:val="22"/>
        </w:rPr>
        <w:t>?</w:t>
      </w:r>
      <w:r w:rsidRPr="000549E8">
        <w:rPr>
          <w:rFonts w:ascii="Comic Sans MS" w:hAnsi="Comic Sans MS" w:cs="Arial"/>
          <w:sz w:val="22"/>
          <w:szCs w:val="22"/>
        </w:rPr>
        <w:br/>
        <w:t xml:space="preserve">• Do you possess </w:t>
      </w:r>
      <w:r w:rsidR="003643F8" w:rsidRPr="000549E8">
        <w:rPr>
          <w:rFonts w:ascii="Comic Sans MS" w:hAnsi="Comic Sans MS" w:cs="Arial"/>
          <w:sz w:val="22"/>
          <w:szCs w:val="22"/>
        </w:rPr>
        <w:t xml:space="preserve">great </w:t>
      </w:r>
      <w:proofErr w:type="spellStart"/>
      <w:r w:rsidRPr="000549E8">
        <w:rPr>
          <w:rFonts w:ascii="Comic Sans MS" w:hAnsi="Comic Sans MS" w:cs="Arial"/>
          <w:sz w:val="22"/>
          <w:szCs w:val="22"/>
        </w:rPr>
        <w:t>organisational</w:t>
      </w:r>
      <w:proofErr w:type="spellEnd"/>
      <w:r w:rsidRPr="000549E8">
        <w:rPr>
          <w:rFonts w:ascii="Comic Sans MS" w:hAnsi="Comic Sans MS" w:cs="Arial"/>
          <w:sz w:val="22"/>
          <w:szCs w:val="22"/>
        </w:rPr>
        <w:t xml:space="preserve"> skills?</w:t>
      </w:r>
      <w:r w:rsidRPr="000549E8">
        <w:rPr>
          <w:rFonts w:ascii="Comic Sans MS" w:hAnsi="Comic Sans MS" w:cs="Arial"/>
          <w:sz w:val="22"/>
          <w:szCs w:val="22"/>
        </w:rPr>
        <w:br/>
        <w:t>• Are you committed to the safeguarding of children?</w:t>
      </w:r>
      <w:r w:rsidR="005130C4" w:rsidRPr="000549E8">
        <w:rPr>
          <w:rFonts w:ascii="Comic Sans MS" w:hAnsi="Comic Sans MS" w:cs="Arial"/>
          <w:sz w:val="22"/>
          <w:szCs w:val="22"/>
        </w:rPr>
        <w:t xml:space="preserve"> </w:t>
      </w:r>
      <w:r w:rsidRPr="000549E8">
        <w:rPr>
          <w:rFonts w:ascii="Comic Sans MS" w:hAnsi="Comic Sans MS" w:cs="Arial"/>
          <w:sz w:val="22"/>
          <w:szCs w:val="22"/>
        </w:rPr>
        <w:br/>
        <w:t>• Are you willing to contribute fully to the life of the school?</w:t>
      </w:r>
    </w:p>
    <w:p w14:paraId="68DA543B" w14:textId="5C6BD274" w:rsidR="00B62DDC" w:rsidRPr="002B112D" w:rsidRDefault="003C0EC3" w:rsidP="00E15B0D">
      <w:pPr>
        <w:rPr>
          <w:rFonts w:ascii="Comic Sans MS" w:hAnsi="Comic Sans MS" w:cs="Arial"/>
          <w:b/>
          <w:sz w:val="22"/>
          <w:szCs w:val="22"/>
        </w:rPr>
      </w:pPr>
      <w:r>
        <w:rPr>
          <w:rFonts w:ascii="Comic Sans MS" w:hAnsi="Comic Sans MS" w:cs="Arial"/>
          <w:sz w:val="22"/>
          <w:szCs w:val="22"/>
        </w:rPr>
        <w:t>Completed application forms should</w:t>
      </w:r>
      <w:r w:rsidR="00520B48" w:rsidRPr="00C0595E">
        <w:rPr>
          <w:rFonts w:ascii="Comic Sans MS" w:hAnsi="Comic Sans MS" w:cs="Arial"/>
          <w:sz w:val="22"/>
          <w:szCs w:val="22"/>
        </w:rPr>
        <w:t xml:space="preserve"> be returned</w:t>
      </w:r>
      <w:r>
        <w:rPr>
          <w:rFonts w:ascii="Comic Sans MS" w:hAnsi="Comic Sans MS" w:cs="Arial"/>
          <w:sz w:val="22"/>
          <w:szCs w:val="22"/>
        </w:rPr>
        <w:t xml:space="preserve"> </w:t>
      </w:r>
      <w:r w:rsidR="0049348E">
        <w:rPr>
          <w:rFonts w:ascii="Comic Sans MS" w:hAnsi="Comic Sans MS" w:cs="Arial"/>
          <w:sz w:val="22"/>
          <w:szCs w:val="22"/>
        </w:rPr>
        <w:t xml:space="preserve">to </w:t>
      </w:r>
      <w:hyperlink r:id="rId10" w:history="1">
        <w:r w:rsidR="0049348E" w:rsidRPr="00E0595A">
          <w:rPr>
            <w:rStyle w:val="Hyperlink"/>
            <w:rFonts w:ascii="Comic Sans MS" w:hAnsi="Comic Sans MS" w:cs="Arial"/>
            <w:sz w:val="22"/>
            <w:szCs w:val="22"/>
          </w:rPr>
          <w:t>finance@hudsonprimary.co.uk</w:t>
        </w:r>
      </w:hyperlink>
      <w:r w:rsidR="0049348E">
        <w:rPr>
          <w:rFonts w:ascii="Comic Sans MS" w:hAnsi="Comic Sans MS" w:cs="Arial"/>
          <w:sz w:val="22"/>
          <w:szCs w:val="22"/>
        </w:rPr>
        <w:t xml:space="preserve"> </w:t>
      </w:r>
      <w:r w:rsidR="005130C4">
        <w:rPr>
          <w:rFonts w:ascii="Comic Sans MS" w:hAnsi="Comic Sans MS" w:cs="Arial"/>
          <w:sz w:val="22"/>
          <w:szCs w:val="22"/>
        </w:rPr>
        <w:t>by the closing date and time as shown on the advert</w:t>
      </w:r>
      <w:r w:rsidR="00E15B0D" w:rsidRPr="002B112D">
        <w:rPr>
          <w:rFonts w:ascii="Comic Sans MS" w:hAnsi="Comic Sans MS" w:cs="Arial"/>
          <w:b/>
          <w:sz w:val="22"/>
          <w:szCs w:val="22"/>
        </w:rPr>
        <w:br/>
      </w:r>
    </w:p>
    <w:p w14:paraId="5CF02A98" w14:textId="2F75920B" w:rsidR="00C0595E" w:rsidRPr="005130C4" w:rsidRDefault="00E15B0D" w:rsidP="005130C4">
      <w:pPr>
        <w:pStyle w:val="Heading2"/>
        <w:rPr>
          <w:rFonts w:ascii="Comic Sans MS" w:hAnsi="Comic Sans MS"/>
          <w:b/>
          <w:color w:val="000000" w:themeColor="text1"/>
          <w:sz w:val="24"/>
          <w:szCs w:val="28"/>
          <w:u w:val="single"/>
        </w:rPr>
      </w:pPr>
      <w:r w:rsidRPr="00C0595E">
        <w:rPr>
          <w:rFonts w:ascii="Comic Sans MS" w:hAnsi="Comic Sans MS"/>
          <w:b/>
          <w:color w:val="000000" w:themeColor="text1"/>
          <w:sz w:val="24"/>
          <w:szCs w:val="28"/>
          <w:u w:val="single"/>
        </w:rPr>
        <w:t>MAIN DUTIES</w:t>
      </w:r>
    </w:p>
    <w:p w14:paraId="6347D0C5" w14:textId="037C62CB" w:rsidR="00E15B0D" w:rsidRPr="002B112D" w:rsidRDefault="00E15B0D" w:rsidP="009E2250">
      <w:pPr>
        <w:ind w:left="900" w:hanging="900"/>
        <w:rPr>
          <w:rFonts w:ascii="Comic Sans MS" w:hAnsi="Comic Sans MS" w:cs="Arial"/>
          <w:b/>
          <w:sz w:val="22"/>
          <w:szCs w:val="22"/>
        </w:rPr>
      </w:pPr>
      <w:r w:rsidRPr="002B112D">
        <w:rPr>
          <w:rFonts w:ascii="Comic Sans MS" w:hAnsi="Comic Sans MS" w:cs="Arial"/>
          <w:b/>
          <w:sz w:val="22"/>
          <w:szCs w:val="22"/>
        </w:rPr>
        <w:t xml:space="preserve">  Support for Children and Families.</w:t>
      </w:r>
    </w:p>
    <w:p w14:paraId="5520EFDB" w14:textId="77777777" w:rsidR="00E15B0D" w:rsidRPr="002B112D" w:rsidRDefault="00E15B0D" w:rsidP="00E15B0D">
      <w:pPr>
        <w:numPr>
          <w:ilvl w:val="0"/>
          <w:numId w:val="18"/>
        </w:numPr>
        <w:spacing w:after="0" w:line="240" w:lineRule="auto"/>
        <w:rPr>
          <w:rFonts w:ascii="Comic Sans MS" w:hAnsi="Comic Sans MS" w:cs="Arial"/>
          <w:sz w:val="22"/>
          <w:szCs w:val="22"/>
        </w:rPr>
      </w:pPr>
      <w:r w:rsidRPr="002B112D">
        <w:rPr>
          <w:rFonts w:ascii="Comic Sans MS" w:hAnsi="Comic Sans MS" w:cs="Arial"/>
          <w:sz w:val="22"/>
          <w:szCs w:val="22"/>
        </w:rPr>
        <w:t xml:space="preserve">To work with the teacher </w:t>
      </w:r>
      <w:r w:rsidR="003643F8" w:rsidRPr="002B112D">
        <w:rPr>
          <w:rFonts w:ascii="Comic Sans MS" w:hAnsi="Comic Sans MS" w:cs="Arial"/>
          <w:sz w:val="22"/>
          <w:szCs w:val="22"/>
        </w:rPr>
        <w:t>to support t</w:t>
      </w:r>
      <w:r w:rsidRPr="002B112D">
        <w:rPr>
          <w:rFonts w:ascii="Comic Sans MS" w:hAnsi="Comic Sans MS" w:cs="Arial"/>
          <w:sz w:val="22"/>
          <w:szCs w:val="22"/>
        </w:rPr>
        <w:t>he planning, development, delivery and evaluation of the effectiveness of the curriculum for</w:t>
      </w:r>
      <w:r w:rsidR="00B62DDC">
        <w:rPr>
          <w:rFonts w:ascii="Comic Sans MS" w:hAnsi="Comic Sans MS" w:cs="Arial"/>
          <w:sz w:val="22"/>
          <w:szCs w:val="22"/>
        </w:rPr>
        <w:t xml:space="preserve"> a specific pupil</w:t>
      </w:r>
      <w:r w:rsidRPr="002B112D">
        <w:rPr>
          <w:rFonts w:ascii="Comic Sans MS" w:hAnsi="Comic Sans MS" w:cs="Arial"/>
          <w:sz w:val="22"/>
          <w:szCs w:val="22"/>
        </w:rPr>
        <w:t xml:space="preserve"> and to </w:t>
      </w:r>
      <w:r w:rsidR="00520B48" w:rsidRPr="002B112D">
        <w:rPr>
          <w:rFonts w:ascii="Comic Sans MS" w:hAnsi="Comic Sans MS" w:cs="Arial"/>
          <w:sz w:val="22"/>
          <w:szCs w:val="22"/>
        </w:rPr>
        <w:t xml:space="preserve">support the </w:t>
      </w:r>
      <w:r w:rsidRPr="002B112D">
        <w:rPr>
          <w:rFonts w:ascii="Comic Sans MS" w:hAnsi="Comic Sans MS" w:cs="Arial"/>
          <w:sz w:val="22"/>
          <w:szCs w:val="22"/>
        </w:rPr>
        <w:t>curriculum content according to</w:t>
      </w:r>
      <w:r w:rsidR="00B62DDC">
        <w:rPr>
          <w:rFonts w:ascii="Comic Sans MS" w:hAnsi="Comic Sans MS" w:cs="Arial"/>
          <w:sz w:val="22"/>
          <w:szCs w:val="22"/>
        </w:rPr>
        <w:t xml:space="preserve"> the additional needs of the pupil</w:t>
      </w:r>
      <w:r w:rsidR="00E27E7A">
        <w:rPr>
          <w:rFonts w:ascii="Comic Sans MS" w:hAnsi="Comic Sans MS" w:cs="Arial"/>
          <w:sz w:val="22"/>
          <w:szCs w:val="22"/>
        </w:rPr>
        <w:t xml:space="preserve"> and classroom.</w:t>
      </w:r>
    </w:p>
    <w:p w14:paraId="6B9E79AD" w14:textId="77777777" w:rsidR="00E15B0D" w:rsidRPr="002B112D" w:rsidRDefault="00E15B0D" w:rsidP="00E15B0D">
      <w:pPr>
        <w:numPr>
          <w:ilvl w:val="0"/>
          <w:numId w:val="18"/>
        </w:numPr>
        <w:spacing w:before="40" w:after="40" w:line="240" w:lineRule="auto"/>
        <w:rPr>
          <w:rFonts w:ascii="Comic Sans MS" w:hAnsi="Comic Sans MS" w:cs="Arial"/>
          <w:sz w:val="22"/>
          <w:szCs w:val="22"/>
        </w:rPr>
      </w:pPr>
      <w:r w:rsidRPr="002B112D">
        <w:rPr>
          <w:rFonts w:ascii="Comic Sans MS" w:hAnsi="Comic Sans MS" w:cs="Arial"/>
          <w:sz w:val="22"/>
          <w:szCs w:val="22"/>
        </w:rPr>
        <w:t xml:space="preserve">To implement specific </w:t>
      </w:r>
      <w:r w:rsidR="003643F8" w:rsidRPr="002B112D">
        <w:rPr>
          <w:rFonts w:ascii="Comic Sans MS" w:hAnsi="Comic Sans MS" w:cs="Arial"/>
          <w:sz w:val="22"/>
          <w:szCs w:val="22"/>
        </w:rPr>
        <w:t>programs</w:t>
      </w:r>
      <w:r w:rsidRPr="002B112D">
        <w:rPr>
          <w:rFonts w:ascii="Comic Sans MS" w:hAnsi="Comic Sans MS" w:cs="Arial"/>
          <w:sz w:val="22"/>
          <w:szCs w:val="22"/>
        </w:rPr>
        <w:t xml:space="preserve"> with an individual pupil and small groups</w:t>
      </w:r>
      <w:r w:rsidR="00E27E7A">
        <w:rPr>
          <w:rFonts w:ascii="Comic Sans MS" w:hAnsi="Comic Sans MS" w:cs="Arial"/>
          <w:sz w:val="22"/>
          <w:szCs w:val="22"/>
        </w:rPr>
        <w:t xml:space="preserve"> if</w:t>
      </w:r>
      <w:r w:rsidRPr="002B112D">
        <w:rPr>
          <w:rFonts w:ascii="Comic Sans MS" w:hAnsi="Comic Sans MS" w:cs="Arial"/>
          <w:sz w:val="22"/>
          <w:szCs w:val="22"/>
        </w:rPr>
        <w:t xml:space="preserve"> appropriate to</w:t>
      </w:r>
      <w:r w:rsidR="00E27E7A">
        <w:rPr>
          <w:rFonts w:ascii="Comic Sans MS" w:hAnsi="Comic Sans MS" w:cs="Arial"/>
          <w:sz w:val="22"/>
          <w:szCs w:val="22"/>
        </w:rPr>
        <w:t xml:space="preserve"> aid the developmental needs</w:t>
      </w:r>
      <w:r w:rsidRPr="002B112D">
        <w:rPr>
          <w:rFonts w:ascii="Comic Sans MS" w:hAnsi="Comic Sans MS" w:cs="Arial"/>
          <w:sz w:val="22"/>
          <w:szCs w:val="22"/>
        </w:rPr>
        <w:t xml:space="preserve"> throughout different curriculum areas.</w:t>
      </w:r>
    </w:p>
    <w:p w14:paraId="39AEC8E0" w14:textId="77777777" w:rsidR="00E15B0D" w:rsidRPr="002B112D" w:rsidRDefault="00E15B0D" w:rsidP="00E15B0D">
      <w:pPr>
        <w:numPr>
          <w:ilvl w:val="0"/>
          <w:numId w:val="18"/>
        </w:numPr>
        <w:spacing w:before="40" w:after="40" w:line="240" w:lineRule="auto"/>
        <w:rPr>
          <w:rFonts w:ascii="Comic Sans MS" w:hAnsi="Comic Sans MS" w:cs="Arial"/>
          <w:sz w:val="22"/>
          <w:szCs w:val="22"/>
        </w:rPr>
      </w:pPr>
      <w:r w:rsidRPr="002B112D">
        <w:rPr>
          <w:rFonts w:ascii="Comic Sans MS" w:hAnsi="Comic Sans MS" w:cs="Arial"/>
          <w:sz w:val="22"/>
          <w:szCs w:val="22"/>
        </w:rPr>
        <w:t>To be fully involved in the planning and development of independent social and interpersonal skills and to undertake activities to support the personal, social and emotional needs of</w:t>
      </w:r>
      <w:r w:rsidR="00E27E7A">
        <w:rPr>
          <w:rFonts w:ascii="Comic Sans MS" w:hAnsi="Comic Sans MS" w:cs="Arial"/>
          <w:sz w:val="22"/>
          <w:szCs w:val="22"/>
        </w:rPr>
        <w:t xml:space="preserve"> a specific pupil</w:t>
      </w:r>
      <w:r w:rsidRPr="002B112D">
        <w:rPr>
          <w:rFonts w:ascii="Comic Sans MS" w:hAnsi="Comic Sans MS" w:cs="Arial"/>
          <w:sz w:val="22"/>
          <w:szCs w:val="22"/>
        </w:rPr>
        <w:t xml:space="preserve"> with different social and education needs.</w:t>
      </w:r>
    </w:p>
    <w:p w14:paraId="015D09ED" w14:textId="77777777" w:rsidR="00E15B0D" w:rsidRPr="002B112D" w:rsidRDefault="00E15B0D" w:rsidP="00E15B0D">
      <w:pPr>
        <w:numPr>
          <w:ilvl w:val="0"/>
          <w:numId w:val="18"/>
        </w:numPr>
        <w:spacing w:before="40" w:after="40" w:line="240" w:lineRule="auto"/>
        <w:rPr>
          <w:rFonts w:ascii="Comic Sans MS" w:hAnsi="Comic Sans MS" w:cs="Arial"/>
          <w:sz w:val="22"/>
          <w:szCs w:val="22"/>
        </w:rPr>
      </w:pPr>
      <w:r w:rsidRPr="002B112D">
        <w:rPr>
          <w:rFonts w:ascii="Comic Sans MS" w:hAnsi="Comic Sans MS" w:cs="Arial"/>
          <w:sz w:val="22"/>
          <w:szCs w:val="22"/>
        </w:rPr>
        <w:t xml:space="preserve">To </w:t>
      </w:r>
      <w:r w:rsidR="00520B48" w:rsidRPr="002B112D">
        <w:rPr>
          <w:rFonts w:ascii="Comic Sans MS" w:hAnsi="Comic Sans MS" w:cs="Arial"/>
          <w:sz w:val="22"/>
          <w:szCs w:val="22"/>
        </w:rPr>
        <w:t xml:space="preserve">support </w:t>
      </w:r>
      <w:r w:rsidRPr="002B112D">
        <w:rPr>
          <w:rFonts w:ascii="Comic Sans MS" w:hAnsi="Comic Sans MS" w:cs="Arial"/>
          <w:sz w:val="22"/>
          <w:szCs w:val="22"/>
        </w:rPr>
        <w:t>your key pupil’s individual targets and their monitoring and review.</w:t>
      </w:r>
    </w:p>
    <w:p w14:paraId="695286B0" w14:textId="77777777" w:rsidR="00E15B0D" w:rsidRPr="002B112D" w:rsidRDefault="00E15B0D" w:rsidP="00E15B0D">
      <w:pPr>
        <w:numPr>
          <w:ilvl w:val="0"/>
          <w:numId w:val="18"/>
        </w:numPr>
        <w:spacing w:before="40" w:after="40" w:line="240" w:lineRule="auto"/>
        <w:rPr>
          <w:rFonts w:ascii="Comic Sans MS" w:hAnsi="Comic Sans MS" w:cs="Arial"/>
          <w:sz w:val="22"/>
          <w:szCs w:val="22"/>
        </w:rPr>
      </w:pPr>
      <w:r w:rsidRPr="002B112D">
        <w:rPr>
          <w:rFonts w:ascii="Comic Sans MS" w:hAnsi="Comic Sans MS" w:cs="Arial"/>
          <w:sz w:val="22"/>
          <w:szCs w:val="22"/>
        </w:rPr>
        <w:t>To develop positive relationships with pupils and staff to assist pupil progress and attainment.</w:t>
      </w:r>
    </w:p>
    <w:p w14:paraId="1E05F39E" w14:textId="77777777" w:rsidR="00E15B0D" w:rsidRPr="002B112D" w:rsidRDefault="00E15B0D" w:rsidP="00E15B0D">
      <w:pPr>
        <w:numPr>
          <w:ilvl w:val="0"/>
          <w:numId w:val="18"/>
        </w:numPr>
        <w:spacing w:before="40" w:after="40" w:line="240" w:lineRule="auto"/>
        <w:rPr>
          <w:rFonts w:ascii="Comic Sans MS" w:hAnsi="Comic Sans MS" w:cs="Arial"/>
          <w:sz w:val="22"/>
          <w:szCs w:val="22"/>
        </w:rPr>
      </w:pPr>
      <w:r w:rsidRPr="002B112D">
        <w:rPr>
          <w:rFonts w:ascii="Comic Sans MS" w:hAnsi="Comic Sans MS" w:cs="Arial"/>
          <w:sz w:val="22"/>
          <w:szCs w:val="22"/>
        </w:rPr>
        <w:t xml:space="preserve">To record work on a regular basis and to </w:t>
      </w:r>
      <w:r w:rsidR="003643F8" w:rsidRPr="002B112D">
        <w:rPr>
          <w:rFonts w:ascii="Comic Sans MS" w:hAnsi="Comic Sans MS" w:cs="Arial"/>
          <w:sz w:val="22"/>
          <w:szCs w:val="22"/>
        </w:rPr>
        <w:t xml:space="preserve">support </w:t>
      </w:r>
      <w:r w:rsidRPr="002B112D">
        <w:rPr>
          <w:rFonts w:ascii="Comic Sans MS" w:hAnsi="Comic Sans MS" w:cs="Arial"/>
          <w:sz w:val="22"/>
          <w:szCs w:val="22"/>
        </w:rPr>
        <w:t>reports termly or as required.</w:t>
      </w:r>
    </w:p>
    <w:p w14:paraId="263B9A0F" w14:textId="328446E6" w:rsidR="00520B48" w:rsidRPr="005130C4" w:rsidRDefault="00520B48" w:rsidP="005130C4">
      <w:pPr>
        <w:spacing w:before="40" w:after="40" w:line="240" w:lineRule="auto"/>
        <w:ind w:left="720"/>
        <w:rPr>
          <w:rFonts w:ascii="Comic Sans MS" w:hAnsi="Comic Sans MS" w:cs="Arial"/>
          <w:sz w:val="22"/>
          <w:szCs w:val="22"/>
        </w:rPr>
      </w:pPr>
      <w:bookmarkStart w:id="0" w:name="_GoBack"/>
      <w:bookmarkEnd w:id="0"/>
    </w:p>
    <w:p w14:paraId="17A8747D" w14:textId="1492A659" w:rsidR="00E15B0D" w:rsidRPr="005130C4" w:rsidRDefault="00E15B0D" w:rsidP="005130C4">
      <w:pPr>
        <w:pStyle w:val="Heading2"/>
        <w:ind w:left="360"/>
        <w:rPr>
          <w:rFonts w:ascii="Comic Sans MS" w:hAnsi="Comic Sans MS"/>
          <w:b/>
          <w:color w:val="000000" w:themeColor="text1"/>
          <w:sz w:val="22"/>
          <w:szCs w:val="22"/>
          <w:u w:val="single"/>
        </w:rPr>
      </w:pPr>
      <w:r w:rsidRPr="00C0595E">
        <w:rPr>
          <w:rFonts w:ascii="Comic Sans MS" w:hAnsi="Comic Sans MS"/>
          <w:b/>
          <w:color w:val="000000" w:themeColor="text1"/>
          <w:sz w:val="22"/>
          <w:szCs w:val="22"/>
          <w:u w:val="single"/>
        </w:rPr>
        <w:t xml:space="preserve">Support for the Primary School </w:t>
      </w:r>
    </w:p>
    <w:p w14:paraId="3489AEE9" w14:textId="77777777" w:rsidR="00E15B0D" w:rsidRPr="002B112D" w:rsidRDefault="00E15B0D" w:rsidP="00E15B0D">
      <w:pPr>
        <w:numPr>
          <w:ilvl w:val="0"/>
          <w:numId w:val="17"/>
        </w:numPr>
        <w:spacing w:after="0" w:line="240" w:lineRule="auto"/>
        <w:rPr>
          <w:rFonts w:ascii="Comic Sans MS" w:hAnsi="Comic Sans MS" w:cs="Arial"/>
          <w:sz w:val="22"/>
          <w:szCs w:val="22"/>
          <w:lang w:eastAsia="en-GB"/>
        </w:rPr>
      </w:pPr>
      <w:r w:rsidRPr="002B112D">
        <w:rPr>
          <w:rFonts w:ascii="Comic Sans MS" w:hAnsi="Comic Sans MS" w:cs="Arial"/>
          <w:sz w:val="22"/>
          <w:szCs w:val="22"/>
        </w:rPr>
        <w:t>To assist teaching staff.</w:t>
      </w:r>
    </w:p>
    <w:p w14:paraId="2107EFC5" w14:textId="77777777" w:rsidR="00E15B0D" w:rsidRPr="002B112D" w:rsidRDefault="00E15B0D" w:rsidP="00E15B0D">
      <w:pPr>
        <w:numPr>
          <w:ilvl w:val="0"/>
          <w:numId w:val="17"/>
        </w:numPr>
        <w:spacing w:after="0" w:line="240" w:lineRule="auto"/>
        <w:rPr>
          <w:rFonts w:ascii="Comic Sans MS" w:hAnsi="Comic Sans MS" w:cs="Arial"/>
          <w:sz w:val="22"/>
          <w:szCs w:val="22"/>
        </w:rPr>
      </w:pPr>
      <w:r w:rsidRPr="002B112D">
        <w:rPr>
          <w:rFonts w:ascii="Comic Sans MS" w:hAnsi="Comic Sans MS" w:cs="Arial"/>
          <w:sz w:val="22"/>
          <w:szCs w:val="22"/>
        </w:rPr>
        <w:t>To administer first aid where applicable.</w:t>
      </w:r>
    </w:p>
    <w:p w14:paraId="48862B36" w14:textId="77777777" w:rsidR="00E15B0D" w:rsidRPr="002B112D" w:rsidRDefault="00E15B0D" w:rsidP="00E15B0D">
      <w:pPr>
        <w:numPr>
          <w:ilvl w:val="0"/>
          <w:numId w:val="17"/>
        </w:numPr>
        <w:spacing w:after="0" w:line="240" w:lineRule="auto"/>
        <w:rPr>
          <w:rFonts w:ascii="Comic Sans MS" w:hAnsi="Comic Sans MS" w:cs="Arial"/>
          <w:sz w:val="22"/>
          <w:szCs w:val="22"/>
        </w:rPr>
      </w:pPr>
      <w:r w:rsidRPr="002B112D">
        <w:rPr>
          <w:rFonts w:ascii="Comic Sans MS" w:hAnsi="Comic Sans MS" w:cs="Arial"/>
          <w:sz w:val="22"/>
          <w:szCs w:val="22"/>
        </w:rPr>
        <w:t>To contribute to required administration where applicable,</w:t>
      </w:r>
    </w:p>
    <w:p w14:paraId="5E349DDE" w14:textId="77777777" w:rsidR="00E15B0D" w:rsidRPr="002B112D" w:rsidRDefault="00E15B0D" w:rsidP="00E15B0D">
      <w:pPr>
        <w:numPr>
          <w:ilvl w:val="0"/>
          <w:numId w:val="17"/>
        </w:numPr>
        <w:spacing w:after="0" w:line="240" w:lineRule="auto"/>
        <w:rPr>
          <w:rFonts w:ascii="Comic Sans MS" w:hAnsi="Comic Sans MS" w:cs="Arial"/>
          <w:sz w:val="22"/>
          <w:szCs w:val="22"/>
        </w:rPr>
      </w:pPr>
      <w:r w:rsidRPr="002B112D">
        <w:rPr>
          <w:rFonts w:ascii="Comic Sans MS" w:hAnsi="Comic Sans MS" w:cs="Arial"/>
          <w:sz w:val="22"/>
          <w:szCs w:val="22"/>
        </w:rPr>
        <w:t xml:space="preserve">To comply with Local Authority/school policies and procedures relating to safeguarding Children, health and safety, security, confidentiality and data protection.  </w:t>
      </w:r>
    </w:p>
    <w:p w14:paraId="23993307" w14:textId="77777777" w:rsidR="00E15B0D" w:rsidRPr="002B112D" w:rsidRDefault="00E15B0D" w:rsidP="00E15B0D">
      <w:pPr>
        <w:numPr>
          <w:ilvl w:val="0"/>
          <w:numId w:val="17"/>
        </w:numPr>
        <w:spacing w:after="0" w:line="240" w:lineRule="auto"/>
        <w:rPr>
          <w:rFonts w:ascii="Comic Sans MS" w:hAnsi="Comic Sans MS" w:cs="Arial"/>
          <w:sz w:val="22"/>
          <w:szCs w:val="22"/>
        </w:rPr>
      </w:pPr>
      <w:r w:rsidRPr="002B112D">
        <w:rPr>
          <w:rFonts w:ascii="Comic Sans MS" w:hAnsi="Comic Sans MS" w:cs="Arial"/>
          <w:sz w:val="22"/>
          <w:szCs w:val="22"/>
        </w:rPr>
        <w:t>To contribute to the Hudson Primary School Centre ethos, aims and principles and where appropriate meet the requirements of the development / improvement plans.</w:t>
      </w:r>
    </w:p>
    <w:p w14:paraId="4747642A" w14:textId="77777777" w:rsidR="00E15B0D" w:rsidRPr="002B112D" w:rsidRDefault="00E15B0D" w:rsidP="00E15B0D">
      <w:pPr>
        <w:numPr>
          <w:ilvl w:val="0"/>
          <w:numId w:val="17"/>
        </w:numPr>
        <w:spacing w:after="0" w:line="240" w:lineRule="auto"/>
        <w:jc w:val="both"/>
        <w:rPr>
          <w:rFonts w:ascii="Comic Sans MS" w:hAnsi="Comic Sans MS" w:cs="Arial"/>
          <w:sz w:val="22"/>
          <w:szCs w:val="22"/>
        </w:rPr>
      </w:pPr>
      <w:r w:rsidRPr="002B112D">
        <w:rPr>
          <w:rFonts w:ascii="Comic Sans MS" w:hAnsi="Comic Sans MS" w:cs="Arial"/>
          <w:sz w:val="22"/>
          <w:szCs w:val="22"/>
        </w:rPr>
        <w:lastRenderedPageBreak/>
        <w:t>To promote inclusive attitudes and practices.</w:t>
      </w:r>
    </w:p>
    <w:p w14:paraId="18DA8A2F" w14:textId="77777777" w:rsidR="00E15B0D" w:rsidRPr="002B112D" w:rsidRDefault="00E15B0D" w:rsidP="00E15B0D">
      <w:pPr>
        <w:numPr>
          <w:ilvl w:val="0"/>
          <w:numId w:val="17"/>
        </w:numPr>
        <w:spacing w:after="0" w:line="240" w:lineRule="auto"/>
        <w:jc w:val="both"/>
        <w:rPr>
          <w:rFonts w:ascii="Comic Sans MS" w:hAnsi="Comic Sans MS" w:cs="Arial"/>
          <w:sz w:val="22"/>
          <w:szCs w:val="22"/>
        </w:rPr>
      </w:pPr>
      <w:r w:rsidRPr="002B112D">
        <w:rPr>
          <w:rFonts w:ascii="Comic Sans MS" w:hAnsi="Comic Sans MS" w:cs="Arial"/>
          <w:sz w:val="22"/>
          <w:szCs w:val="22"/>
        </w:rPr>
        <w:t>To attend and participate in regular meetings as appropriate.</w:t>
      </w:r>
    </w:p>
    <w:p w14:paraId="12F3E845" w14:textId="77777777" w:rsidR="00E15B0D" w:rsidRPr="002B112D" w:rsidRDefault="00E15B0D" w:rsidP="00E15B0D">
      <w:pPr>
        <w:numPr>
          <w:ilvl w:val="0"/>
          <w:numId w:val="17"/>
        </w:numPr>
        <w:spacing w:after="0" w:line="240" w:lineRule="auto"/>
        <w:jc w:val="both"/>
        <w:rPr>
          <w:rFonts w:ascii="Comic Sans MS" w:hAnsi="Comic Sans MS" w:cs="Arial"/>
          <w:sz w:val="22"/>
          <w:szCs w:val="22"/>
        </w:rPr>
      </w:pPr>
      <w:r w:rsidRPr="002B112D">
        <w:rPr>
          <w:rFonts w:ascii="Comic Sans MS" w:hAnsi="Comic Sans MS" w:cs="Arial"/>
          <w:sz w:val="22"/>
          <w:szCs w:val="22"/>
        </w:rPr>
        <w:t>To participate in training and other learning activities as required.</w:t>
      </w:r>
    </w:p>
    <w:p w14:paraId="32226593" w14:textId="77777777" w:rsidR="002B112D" w:rsidRPr="002B112D" w:rsidRDefault="002B112D" w:rsidP="00E15B0D">
      <w:pPr>
        <w:rPr>
          <w:rFonts w:ascii="Comic Sans MS" w:hAnsi="Comic Sans MS" w:cs="Arial"/>
          <w:b/>
          <w:sz w:val="22"/>
          <w:szCs w:val="22"/>
          <w:u w:val="single"/>
        </w:rPr>
      </w:pPr>
    </w:p>
    <w:p w14:paraId="6C9F8F51" w14:textId="77777777" w:rsidR="00E15B0D" w:rsidRPr="00C0595E" w:rsidRDefault="00E15B0D" w:rsidP="00C0595E">
      <w:pPr>
        <w:ind w:firstLine="360"/>
        <w:rPr>
          <w:rFonts w:ascii="Comic Sans MS" w:hAnsi="Comic Sans MS" w:cs="Arial"/>
          <w:szCs w:val="22"/>
          <w:u w:val="single"/>
        </w:rPr>
      </w:pPr>
      <w:r w:rsidRPr="00C0595E">
        <w:rPr>
          <w:rFonts w:ascii="Comic Sans MS" w:hAnsi="Comic Sans MS" w:cs="Arial"/>
          <w:b/>
          <w:szCs w:val="22"/>
          <w:u w:val="single"/>
        </w:rPr>
        <w:t>General</w:t>
      </w:r>
      <w:r w:rsidRPr="00C0595E">
        <w:rPr>
          <w:rFonts w:ascii="Comic Sans MS" w:hAnsi="Comic Sans MS" w:cs="Arial"/>
          <w:szCs w:val="22"/>
        </w:rPr>
        <w:tab/>
      </w:r>
    </w:p>
    <w:p w14:paraId="404A0B3D" w14:textId="77777777" w:rsidR="00E15B0D" w:rsidRPr="002B112D" w:rsidRDefault="00E15B0D" w:rsidP="00E15B0D">
      <w:pPr>
        <w:tabs>
          <w:tab w:val="num" w:pos="927"/>
        </w:tabs>
        <w:rPr>
          <w:rFonts w:ascii="Comic Sans MS" w:hAnsi="Comic Sans MS" w:cs="Arial"/>
          <w:sz w:val="22"/>
          <w:szCs w:val="22"/>
        </w:rPr>
      </w:pPr>
      <w:r w:rsidRPr="002B112D">
        <w:rPr>
          <w:rFonts w:ascii="Comic Sans MS" w:hAnsi="Comic Sans MS" w:cs="Arial"/>
          <w:sz w:val="22"/>
          <w:szCs w:val="22"/>
        </w:rPr>
        <w:t>New entrants to Local Government Service will be required to satisfactorily complete a six-month probationary period.</w:t>
      </w:r>
    </w:p>
    <w:p w14:paraId="739E03E4" w14:textId="77777777" w:rsidR="00E15B0D" w:rsidRPr="002B112D" w:rsidRDefault="00E15B0D" w:rsidP="00E15B0D">
      <w:pPr>
        <w:tabs>
          <w:tab w:val="num" w:pos="927"/>
        </w:tabs>
        <w:rPr>
          <w:rFonts w:ascii="Comic Sans MS" w:hAnsi="Comic Sans MS" w:cs="Arial"/>
          <w:sz w:val="22"/>
          <w:szCs w:val="22"/>
        </w:rPr>
      </w:pPr>
      <w:r w:rsidRPr="002B112D">
        <w:rPr>
          <w:rFonts w:ascii="Comic Sans MS" w:hAnsi="Comic Sans MS" w:cs="Arial"/>
          <w:sz w:val="22"/>
          <w:szCs w:val="22"/>
        </w:rPr>
        <w:t>This job description is a representative document. Other reasonably similar duties may be allocated from time to time commensurate with the general character of the post and its grading.  All staff are responsible for the implementation of the Health and Safety Policy as far as it affects them, colleagues and others who may be affected by their work.</w:t>
      </w:r>
    </w:p>
    <w:p w14:paraId="10082EC7" w14:textId="77777777" w:rsidR="00E15B0D" w:rsidRPr="002B112D" w:rsidRDefault="00E15B0D" w:rsidP="00E15B0D">
      <w:pPr>
        <w:tabs>
          <w:tab w:val="num" w:pos="927"/>
        </w:tabs>
        <w:rPr>
          <w:rFonts w:ascii="Comic Sans MS" w:hAnsi="Comic Sans MS" w:cs="Arial"/>
          <w:sz w:val="22"/>
          <w:szCs w:val="22"/>
        </w:rPr>
      </w:pPr>
      <w:r w:rsidRPr="002B112D">
        <w:rPr>
          <w:rFonts w:ascii="Comic Sans MS" w:hAnsi="Comic Sans MS" w:cs="Arial"/>
          <w:sz w:val="22"/>
          <w:szCs w:val="22"/>
        </w:rPr>
        <w:t>The post holder is also expected to monitor the effectiveness of the health and safety arrangements and systems to ensure that appropriate improvements are made where necessary. Sefton Local Authority has approved a policy on Equal Opportunities in Employment and copies are freely available to all employees.</w:t>
      </w:r>
    </w:p>
    <w:p w14:paraId="24F73FF7" w14:textId="77777777" w:rsidR="00E15B0D" w:rsidRPr="002B112D" w:rsidRDefault="00E15B0D" w:rsidP="00E15B0D">
      <w:pPr>
        <w:rPr>
          <w:rFonts w:ascii="Comic Sans MS" w:hAnsi="Comic Sans MS" w:cs="Arial"/>
          <w:b/>
          <w:sz w:val="22"/>
          <w:szCs w:val="22"/>
          <w:u w:val="single"/>
        </w:rPr>
      </w:pPr>
    </w:p>
    <w:p w14:paraId="3C5DBEFF" w14:textId="77777777" w:rsidR="00E15B0D" w:rsidRPr="002B112D" w:rsidRDefault="00E15B0D" w:rsidP="00E15B0D">
      <w:pPr>
        <w:rPr>
          <w:rFonts w:ascii="Comic Sans MS" w:hAnsi="Comic Sans MS" w:cs="Arial"/>
          <w:b/>
          <w:sz w:val="22"/>
          <w:szCs w:val="22"/>
        </w:rPr>
      </w:pPr>
    </w:p>
    <w:p w14:paraId="7375156D" w14:textId="77777777" w:rsidR="00E15B0D" w:rsidRPr="002B112D" w:rsidRDefault="00E15B0D" w:rsidP="00E15B0D">
      <w:pPr>
        <w:jc w:val="center"/>
        <w:rPr>
          <w:rFonts w:ascii="Comic Sans MS" w:hAnsi="Comic Sans MS" w:cs="Arial"/>
          <w:b/>
          <w:sz w:val="22"/>
          <w:szCs w:val="22"/>
        </w:rPr>
      </w:pPr>
      <w:r w:rsidRPr="002B112D">
        <w:rPr>
          <w:rFonts w:ascii="Comic Sans MS" w:hAnsi="Comic Sans MS" w:cs="Arial"/>
          <w:b/>
          <w:sz w:val="22"/>
          <w:szCs w:val="22"/>
        </w:rPr>
        <w:br w:type="page"/>
      </w:r>
      <w:r w:rsidRPr="002B112D">
        <w:rPr>
          <w:rFonts w:ascii="Comic Sans MS" w:hAnsi="Comic Sans MS" w:cs="Arial"/>
          <w:b/>
          <w:sz w:val="22"/>
          <w:szCs w:val="22"/>
        </w:rPr>
        <w:lastRenderedPageBreak/>
        <w:t xml:space="preserve">Person Specification – </w:t>
      </w:r>
      <w:r w:rsidR="002B112D" w:rsidRPr="002B112D">
        <w:rPr>
          <w:rFonts w:ascii="Comic Sans MS" w:hAnsi="Comic Sans MS" w:cs="Arial"/>
          <w:b/>
          <w:sz w:val="22"/>
          <w:szCs w:val="22"/>
        </w:rPr>
        <w:t>TA</w:t>
      </w:r>
      <w:r w:rsidR="00A27F92">
        <w:rPr>
          <w:rFonts w:ascii="Comic Sans MS" w:hAnsi="Comic Sans MS" w:cs="Arial"/>
          <w:b/>
          <w:sz w:val="22"/>
          <w:szCs w:val="22"/>
        </w:rPr>
        <w:t>2</w:t>
      </w:r>
      <w:r w:rsidR="002B112D" w:rsidRPr="002B112D">
        <w:rPr>
          <w:rFonts w:ascii="Comic Sans MS" w:hAnsi="Comic Sans MS" w:cs="Arial"/>
          <w:b/>
          <w:sz w:val="22"/>
          <w:szCs w:val="22"/>
        </w:rPr>
        <w:t xml:space="preserve"> (SEN Support)</w:t>
      </w:r>
    </w:p>
    <w:p w14:paraId="6DC3D9CD" w14:textId="77777777" w:rsidR="00E15B0D" w:rsidRPr="002B112D" w:rsidRDefault="00E15B0D" w:rsidP="00E15B0D">
      <w:pPr>
        <w:jc w:val="center"/>
        <w:rPr>
          <w:rFonts w:ascii="Comic Sans MS" w:hAnsi="Comic Sans MS" w:cs="Arial"/>
          <w:b/>
          <w:sz w:val="22"/>
          <w:szCs w:val="22"/>
        </w:rPr>
      </w:pPr>
      <w:r w:rsidRPr="002B112D">
        <w:rPr>
          <w:rFonts w:ascii="Comic Sans MS" w:hAnsi="Comic Sans MS" w:cs="Arial"/>
          <w:b/>
          <w:sz w:val="22"/>
          <w:szCs w:val="22"/>
        </w:rPr>
        <w:t>PLEASE NOTE IF MARKED “E” YOU MUST PROVIDE GOOD EVIDENCE IN YOUR SUPPORTING APPLICATION FORM TO BE CONSIDERED FOR INTERVIEW.</w:t>
      </w:r>
    </w:p>
    <w:tbl>
      <w:tblPr>
        <w:tblpPr w:leftFromText="180" w:rightFromText="180" w:vertAnchor="text" w:tblpX="-252" w:tblpY="25"/>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1872"/>
        <w:gridCol w:w="2520"/>
      </w:tblGrid>
      <w:tr w:rsidR="00E27E7A" w:rsidRPr="002B112D" w14:paraId="76DE1D26" w14:textId="77777777" w:rsidTr="00E27E7A">
        <w:trPr>
          <w:tblHeader/>
        </w:trPr>
        <w:tc>
          <w:tcPr>
            <w:tcW w:w="5508" w:type="dxa"/>
            <w:vAlign w:val="center"/>
          </w:tcPr>
          <w:p w14:paraId="0D877A32" w14:textId="77777777" w:rsidR="00E27E7A" w:rsidRPr="002B112D" w:rsidRDefault="00E27E7A" w:rsidP="00E27E7A">
            <w:pPr>
              <w:rPr>
                <w:rFonts w:ascii="Comic Sans MS" w:hAnsi="Comic Sans MS" w:cs="Arial"/>
                <w:b/>
                <w:sz w:val="22"/>
                <w:szCs w:val="22"/>
              </w:rPr>
            </w:pPr>
            <w:r w:rsidRPr="002B112D">
              <w:rPr>
                <w:rFonts w:ascii="Comic Sans MS" w:hAnsi="Comic Sans MS" w:cs="Arial"/>
                <w:b/>
                <w:sz w:val="22"/>
                <w:szCs w:val="22"/>
              </w:rPr>
              <w:t>Education/Experience</w:t>
            </w:r>
          </w:p>
        </w:tc>
        <w:tc>
          <w:tcPr>
            <w:tcW w:w="1872" w:type="dxa"/>
          </w:tcPr>
          <w:p w14:paraId="21679939" w14:textId="77777777" w:rsidR="00E27E7A" w:rsidRPr="002B112D" w:rsidRDefault="00E27E7A" w:rsidP="00E27E7A">
            <w:pPr>
              <w:jc w:val="center"/>
              <w:rPr>
                <w:rFonts w:ascii="Comic Sans MS" w:hAnsi="Comic Sans MS" w:cs="Arial"/>
                <w:b/>
                <w:sz w:val="22"/>
                <w:szCs w:val="22"/>
              </w:rPr>
            </w:pPr>
            <w:r w:rsidRPr="002B112D">
              <w:rPr>
                <w:rFonts w:ascii="Comic Sans MS" w:hAnsi="Comic Sans MS" w:cs="Arial"/>
                <w:b/>
                <w:sz w:val="22"/>
                <w:szCs w:val="22"/>
              </w:rPr>
              <w:t>Essential/ Desirable</w:t>
            </w:r>
          </w:p>
        </w:tc>
        <w:tc>
          <w:tcPr>
            <w:tcW w:w="2520" w:type="dxa"/>
          </w:tcPr>
          <w:p w14:paraId="1E6DD702" w14:textId="77777777" w:rsidR="00E27E7A" w:rsidRPr="002B112D" w:rsidRDefault="00E27E7A" w:rsidP="00E27E7A">
            <w:pPr>
              <w:jc w:val="center"/>
              <w:rPr>
                <w:rFonts w:ascii="Comic Sans MS" w:hAnsi="Comic Sans MS" w:cs="Arial"/>
                <w:b/>
                <w:sz w:val="22"/>
                <w:szCs w:val="22"/>
              </w:rPr>
            </w:pPr>
            <w:r w:rsidRPr="002B112D">
              <w:rPr>
                <w:rFonts w:ascii="Comic Sans MS" w:hAnsi="Comic Sans MS" w:cs="Arial"/>
                <w:b/>
                <w:sz w:val="22"/>
                <w:szCs w:val="22"/>
              </w:rPr>
              <w:t>Methods of Assessment</w:t>
            </w:r>
          </w:p>
        </w:tc>
      </w:tr>
      <w:tr w:rsidR="00E27E7A" w:rsidRPr="002B112D" w14:paraId="414019C0" w14:textId="77777777" w:rsidTr="009E2250">
        <w:trPr>
          <w:trHeight w:val="2146"/>
        </w:trPr>
        <w:tc>
          <w:tcPr>
            <w:tcW w:w="5508" w:type="dxa"/>
          </w:tcPr>
          <w:p w14:paraId="42112833" w14:textId="77777777" w:rsidR="00A27F92" w:rsidRDefault="00A27F92" w:rsidP="00E27E7A">
            <w:pPr>
              <w:rPr>
                <w:rFonts w:ascii="Comic Sans MS" w:hAnsi="Comic Sans MS" w:cs="Arial"/>
                <w:sz w:val="22"/>
                <w:szCs w:val="22"/>
              </w:rPr>
            </w:pPr>
            <w:r>
              <w:rPr>
                <w:rFonts w:ascii="Comic Sans MS" w:hAnsi="Comic Sans MS" w:cs="Arial"/>
                <w:sz w:val="22"/>
                <w:szCs w:val="22"/>
              </w:rPr>
              <w:t>Teaching Assistant Level 2.</w:t>
            </w:r>
          </w:p>
          <w:p w14:paraId="5F6088E3" w14:textId="1B731BF1" w:rsidR="00E27E7A" w:rsidRPr="002B112D" w:rsidRDefault="00E27E7A" w:rsidP="00E27E7A">
            <w:pPr>
              <w:rPr>
                <w:rFonts w:ascii="Comic Sans MS" w:hAnsi="Comic Sans MS" w:cs="Arial"/>
                <w:sz w:val="22"/>
                <w:szCs w:val="22"/>
              </w:rPr>
            </w:pPr>
            <w:r>
              <w:rPr>
                <w:rFonts w:ascii="Comic Sans MS" w:hAnsi="Comic Sans MS" w:cs="Arial"/>
                <w:sz w:val="22"/>
                <w:szCs w:val="22"/>
              </w:rPr>
              <w:t xml:space="preserve">Experience of working with children </w:t>
            </w:r>
            <w:r w:rsidR="004D1639">
              <w:rPr>
                <w:rFonts w:ascii="Comic Sans MS" w:hAnsi="Comic Sans MS" w:cs="Arial"/>
                <w:sz w:val="22"/>
                <w:szCs w:val="22"/>
              </w:rPr>
              <w:t xml:space="preserve">with </w:t>
            </w:r>
            <w:r w:rsidR="008B1D96">
              <w:rPr>
                <w:rFonts w:ascii="Comic Sans MS" w:hAnsi="Comic Sans MS" w:cs="Arial"/>
                <w:sz w:val="22"/>
                <w:szCs w:val="22"/>
              </w:rPr>
              <w:t>SEND, particularly ASC</w:t>
            </w:r>
          </w:p>
          <w:p w14:paraId="15704FBF" w14:textId="77777777" w:rsidR="00E27E7A" w:rsidRPr="002B112D" w:rsidRDefault="00E27E7A" w:rsidP="00E27E7A">
            <w:pPr>
              <w:rPr>
                <w:rFonts w:ascii="Comic Sans MS" w:hAnsi="Comic Sans MS" w:cs="Arial"/>
                <w:sz w:val="22"/>
                <w:szCs w:val="22"/>
              </w:rPr>
            </w:pPr>
            <w:r w:rsidRPr="002B112D">
              <w:rPr>
                <w:rFonts w:ascii="Comic Sans MS" w:hAnsi="Comic Sans MS" w:cs="Arial"/>
                <w:sz w:val="22"/>
                <w:szCs w:val="22"/>
              </w:rPr>
              <w:t>Experience of working with and/or caring for children in a primary setting.</w:t>
            </w:r>
          </w:p>
        </w:tc>
        <w:tc>
          <w:tcPr>
            <w:tcW w:w="1872" w:type="dxa"/>
          </w:tcPr>
          <w:p w14:paraId="4FBD7457" w14:textId="1C20C1C1" w:rsidR="00E27E7A" w:rsidRPr="002B112D" w:rsidRDefault="00A27F92" w:rsidP="00A14AC8">
            <w:pPr>
              <w:jc w:val="center"/>
              <w:rPr>
                <w:rFonts w:ascii="Comic Sans MS" w:hAnsi="Comic Sans MS" w:cs="Arial"/>
                <w:sz w:val="22"/>
                <w:szCs w:val="22"/>
              </w:rPr>
            </w:pPr>
            <w:r>
              <w:rPr>
                <w:rFonts w:ascii="Comic Sans MS" w:hAnsi="Comic Sans MS" w:cs="Arial"/>
                <w:sz w:val="22"/>
                <w:szCs w:val="22"/>
              </w:rPr>
              <w:t>E</w:t>
            </w:r>
          </w:p>
          <w:p w14:paraId="322504AC" w14:textId="2FB5D28B" w:rsidR="00E27E7A" w:rsidRDefault="00A27F92" w:rsidP="00E27E7A">
            <w:pPr>
              <w:jc w:val="center"/>
              <w:rPr>
                <w:rFonts w:ascii="Comic Sans MS" w:hAnsi="Comic Sans MS" w:cs="Arial"/>
                <w:sz w:val="22"/>
                <w:szCs w:val="22"/>
              </w:rPr>
            </w:pPr>
            <w:r>
              <w:rPr>
                <w:rFonts w:ascii="Comic Sans MS" w:hAnsi="Comic Sans MS" w:cs="Arial"/>
                <w:sz w:val="22"/>
                <w:szCs w:val="22"/>
              </w:rPr>
              <w:t>E</w:t>
            </w:r>
          </w:p>
          <w:p w14:paraId="6D5AF8A2" w14:textId="56014C65" w:rsidR="00A14AC8" w:rsidRDefault="00A14AC8" w:rsidP="00E27E7A">
            <w:pPr>
              <w:jc w:val="center"/>
              <w:rPr>
                <w:rFonts w:ascii="Comic Sans MS" w:hAnsi="Comic Sans MS" w:cs="Arial"/>
                <w:sz w:val="22"/>
                <w:szCs w:val="22"/>
              </w:rPr>
            </w:pPr>
          </w:p>
          <w:p w14:paraId="6347416D" w14:textId="7750D18B" w:rsidR="00E27E7A" w:rsidRPr="002B112D" w:rsidRDefault="009E2250" w:rsidP="00E27E7A">
            <w:pPr>
              <w:jc w:val="center"/>
              <w:rPr>
                <w:rFonts w:ascii="Comic Sans MS" w:hAnsi="Comic Sans MS" w:cs="Arial"/>
                <w:sz w:val="22"/>
                <w:szCs w:val="22"/>
              </w:rPr>
            </w:pPr>
            <w:r>
              <w:rPr>
                <w:rFonts w:ascii="Comic Sans MS" w:hAnsi="Comic Sans MS" w:cs="Arial"/>
                <w:sz w:val="22"/>
                <w:szCs w:val="22"/>
              </w:rPr>
              <w:t>E</w:t>
            </w:r>
          </w:p>
        </w:tc>
        <w:tc>
          <w:tcPr>
            <w:tcW w:w="2520" w:type="dxa"/>
          </w:tcPr>
          <w:p w14:paraId="3FA5D953" w14:textId="77777777" w:rsidR="00E27E7A" w:rsidRPr="002B112D" w:rsidRDefault="00E27E7A" w:rsidP="00E27E7A">
            <w:pPr>
              <w:jc w:val="center"/>
              <w:rPr>
                <w:rFonts w:ascii="Comic Sans MS" w:hAnsi="Comic Sans MS" w:cs="Arial"/>
                <w:sz w:val="22"/>
                <w:szCs w:val="22"/>
              </w:rPr>
            </w:pPr>
            <w:r w:rsidRPr="002B112D">
              <w:rPr>
                <w:rFonts w:ascii="Comic Sans MS" w:hAnsi="Comic Sans MS" w:cs="Arial"/>
                <w:sz w:val="22"/>
                <w:szCs w:val="22"/>
              </w:rPr>
              <w:t>Application Form</w:t>
            </w:r>
          </w:p>
          <w:p w14:paraId="588F201D" w14:textId="1986C9B7" w:rsidR="00E27E7A" w:rsidRPr="002B112D" w:rsidRDefault="00A14AC8" w:rsidP="00E27E7A">
            <w:pPr>
              <w:jc w:val="center"/>
              <w:rPr>
                <w:rFonts w:ascii="Comic Sans MS" w:hAnsi="Comic Sans MS" w:cs="Arial"/>
                <w:sz w:val="22"/>
                <w:szCs w:val="22"/>
              </w:rPr>
            </w:pPr>
            <w:r>
              <w:rPr>
                <w:rFonts w:ascii="Comic Sans MS" w:hAnsi="Comic Sans MS" w:cs="Arial"/>
                <w:sz w:val="22"/>
                <w:szCs w:val="22"/>
              </w:rPr>
              <w:t>Application Form</w:t>
            </w:r>
          </w:p>
          <w:p w14:paraId="71893D52" w14:textId="77777777" w:rsidR="00A14AC8" w:rsidRDefault="00A14AC8" w:rsidP="00E27E7A">
            <w:pPr>
              <w:jc w:val="center"/>
              <w:rPr>
                <w:rFonts w:ascii="Comic Sans MS" w:hAnsi="Comic Sans MS" w:cs="Arial"/>
                <w:sz w:val="22"/>
                <w:szCs w:val="22"/>
              </w:rPr>
            </w:pPr>
          </w:p>
          <w:p w14:paraId="14D16C9A" w14:textId="7283C84A" w:rsidR="00E27E7A" w:rsidRPr="002B112D" w:rsidRDefault="00E27E7A" w:rsidP="009E2250">
            <w:pPr>
              <w:jc w:val="center"/>
              <w:rPr>
                <w:rFonts w:ascii="Comic Sans MS" w:hAnsi="Comic Sans MS" w:cs="Arial"/>
                <w:sz w:val="22"/>
                <w:szCs w:val="22"/>
              </w:rPr>
            </w:pPr>
            <w:r w:rsidRPr="002B112D">
              <w:rPr>
                <w:rFonts w:ascii="Comic Sans MS" w:hAnsi="Comic Sans MS" w:cs="Arial"/>
                <w:sz w:val="22"/>
                <w:szCs w:val="22"/>
              </w:rPr>
              <w:t>Application Form</w:t>
            </w:r>
          </w:p>
        </w:tc>
      </w:tr>
      <w:tr w:rsidR="00E27E7A" w:rsidRPr="002B112D" w14:paraId="21B241D5" w14:textId="77777777" w:rsidTr="00E27E7A">
        <w:tc>
          <w:tcPr>
            <w:tcW w:w="5508" w:type="dxa"/>
          </w:tcPr>
          <w:p w14:paraId="5328B15E" w14:textId="77777777" w:rsidR="00E27E7A" w:rsidRPr="002B112D" w:rsidRDefault="00E27E7A" w:rsidP="00E27E7A">
            <w:pPr>
              <w:rPr>
                <w:rFonts w:ascii="Comic Sans MS" w:hAnsi="Comic Sans MS" w:cs="Arial"/>
                <w:b/>
                <w:sz w:val="22"/>
                <w:szCs w:val="22"/>
              </w:rPr>
            </w:pPr>
            <w:r w:rsidRPr="002B112D">
              <w:rPr>
                <w:rFonts w:ascii="Comic Sans MS" w:hAnsi="Comic Sans MS" w:cs="Arial"/>
                <w:b/>
                <w:sz w:val="22"/>
                <w:szCs w:val="22"/>
              </w:rPr>
              <w:t>Skills/Abilities</w:t>
            </w:r>
          </w:p>
        </w:tc>
        <w:tc>
          <w:tcPr>
            <w:tcW w:w="1872" w:type="dxa"/>
          </w:tcPr>
          <w:p w14:paraId="5B293C16" w14:textId="77777777" w:rsidR="00E27E7A" w:rsidRPr="002B112D" w:rsidRDefault="00E27E7A" w:rsidP="00E27E7A">
            <w:pPr>
              <w:jc w:val="center"/>
              <w:rPr>
                <w:rFonts w:ascii="Comic Sans MS" w:hAnsi="Comic Sans MS" w:cs="Arial"/>
                <w:b/>
                <w:sz w:val="22"/>
                <w:szCs w:val="22"/>
              </w:rPr>
            </w:pPr>
          </w:p>
        </w:tc>
        <w:tc>
          <w:tcPr>
            <w:tcW w:w="2520" w:type="dxa"/>
          </w:tcPr>
          <w:p w14:paraId="57F30922" w14:textId="77777777" w:rsidR="00E27E7A" w:rsidRPr="002B112D" w:rsidRDefault="00E27E7A" w:rsidP="00E27E7A">
            <w:pPr>
              <w:jc w:val="center"/>
              <w:rPr>
                <w:rFonts w:ascii="Comic Sans MS" w:hAnsi="Comic Sans MS" w:cs="Arial"/>
                <w:b/>
                <w:sz w:val="22"/>
                <w:szCs w:val="22"/>
              </w:rPr>
            </w:pPr>
          </w:p>
        </w:tc>
      </w:tr>
      <w:tr w:rsidR="00E27E7A" w:rsidRPr="002B112D" w14:paraId="4EFA556C" w14:textId="77777777" w:rsidTr="00E27E7A">
        <w:tc>
          <w:tcPr>
            <w:tcW w:w="5508" w:type="dxa"/>
          </w:tcPr>
          <w:p w14:paraId="4E94521C" w14:textId="77777777" w:rsidR="00E27E7A" w:rsidRPr="002B112D" w:rsidRDefault="00E27E7A" w:rsidP="00E27E7A">
            <w:pPr>
              <w:rPr>
                <w:rFonts w:ascii="Comic Sans MS" w:hAnsi="Comic Sans MS" w:cs="Arial"/>
                <w:sz w:val="22"/>
                <w:szCs w:val="22"/>
              </w:rPr>
            </w:pPr>
            <w:r w:rsidRPr="002B112D">
              <w:rPr>
                <w:rFonts w:ascii="Comic Sans MS" w:hAnsi="Comic Sans MS" w:cs="Arial"/>
                <w:sz w:val="22"/>
                <w:szCs w:val="22"/>
              </w:rPr>
              <w:t>Excellent communication skills, verbal and written.</w:t>
            </w:r>
          </w:p>
          <w:p w14:paraId="2B1ECBD2" w14:textId="77777777" w:rsidR="00E27E7A" w:rsidRPr="002B112D" w:rsidRDefault="00E27E7A" w:rsidP="00E27E7A">
            <w:pPr>
              <w:jc w:val="both"/>
              <w:rPr>
                <w:rFonts w:ascii="Comic Sans MS" w:hAnsi="Comic Sans MS" w:cs="Arial"/>
                <w:sz w:val="22"/>
                <w:szCs w:val="22"/>
              </w:rPr>
            </w:pPr>
            <w:r w:rsidRPr="002B112D">
              <w:rPr>
                <w:rFonts w:ascii="Comic Sans MS" w:hAnsi="Comic Sans MS" w:cs="Arial"/>
                <w:sz w:val="22"/>
                <w:szCs w:val="22"/>
              </w:rPr>
              <w:t>Ability to provide support to children as required in 1 to 1 or group settings.</w:t>
            </w:r>
          </w:p>
          <w:p w14:paraId="577E1459" w14:textId="77777777" w:rsidR="00E27E7A" w:rsidRPr="002B112D" w:rsidRDefault="00E27E7A" w:rsidP="00E27E7A">
            <w:pPr>
              <w:rPr>
                <w:rFonts w:ascii="Comic Sans MS" w:hAnsi="Comic Sans MS" w:cs="Arial"/>
                <w:sz w:val="22"/>
                <w:szCs w:val="22"/>
              </w:rPr>
            </w:pPr>
            <w:r w:rsidRPr="002B112D">
              <w:rPr>
                <w:rFonts w:ascii="Comic Sans MS" w:hAnsi="Comic Sans MS" w:cs="Arial"/>
                <w:sz w:val="22"/>
                <w:szCs w:val="22"/>
              </w:rPr>
              <w:t xml:space="preserve">General understanding of the national curriculum and other basic learning programs (within the age range). </w:t>
            </w:r>
          </w:p>
          <w:p w14:paraId="1ADF8B1A" w14:textId="77777777" w:rsidR="00E27E7A" w:rsidRPr="002B112D" w:rsidRDefault="00E27E7A" w:rsidP="00E27E7A">
            <w:pPr>
              <w:rPr>
                <w:rFonts w:ascii="Comic Sans MS" w:hAnsi="Comic Sans MS" w:cs="Arial"/>
                <w:sz w:val="22"/>
                <w:szCs w:val="22"/>
              </w:rPr>
            </w:pPr>
            <w:r w:rsidRPr="002B112D">
              <w:rPr>
                <w:rFonts w:ascii="Comic Sans MS" w:hAnsi="Comic Sans MS" w:cs="Arial"/>
                <w:sz w:val="22"/>
                <w:szCs w:val="22"/>
              </w:rPr>
              <w:t>Ability to support the planning activities for different educational or social requirements.</w:t>
            </w:r>
          </w:p>
        </w:tc>
        <w:tc>
          <w:tcPr>
            <w:tcW w:w="1872" w:type="dxa"/>
          </w:tcPr>
          <w:p w14:paraId="0CE82616" w14:textId="77777777" w:rsidR="00E27E7A" w:rsidRPr="002B112D" w:rsidRDefault="00E27E7A" w:rsidP="00E27E7A">
            <w:pPr>
              <w:jc w:val="center"/>
              <w:rPr>
                <w:rFonts w:ascii="Comic Sans MS" w:hAnsi="Comic Sans MS" w:cs="Arial"/>
                <w:sz w:val="22"/>
                <w:szCs w:val="22"/>
              </w:rPr>
            </w:pPr>
            <w:r w:rsidRPr="002B112D">
              <w:rPr>
                <w:rFonts w:ascii="Comic Sans MS" w:hAnsi="Comic Sans MS" w:cs="Arial"/>
                <w:sz w:val="22"/>
                <w:szCs w:val="22"/>
              </w:rPr>
              <w:t>E</w:t>
            </w:r>
          </w:p>
          <w:p w14:paraId="4109D1F7" w14:textId="77777777" w:rsidR="00E27E7A" w:rsidRPr="002B112D" w:rsidRDefault="00E27E7A" w:rsidP="00E27E7A">
            <w:pPr>
              <w:jc w:val="center"/>
              <w:rPr>
                <w:rFonts w:ascii="Comic Sans MS" w:hAnsi="Comic Sans MS" w:cs="Arial"/>
                <w:sz w:val="22"/>
                <w:szCs w:val="22"/>
              </w:rPr>
            </w:pPr>
            <w:r w:rsidRPr="002B112D">
              <w:rPr>
                <w:rFonts w:ascii="Comic Sans MS" w:hAnsi="Comic Sans MS" w:cs="Arial"/>
                <w:sz w:val="22"/>
                <w:szCs w:val="22"/>
              </w:rPr>
              <w:t>E</w:t>
            </w:r>
          </w:p>
          <w:p w14:paraId="30C8BE82" w14:textId="77777777" w:rsidR="00A27F92" w:rsidRDefault="00A27F92" w:rsidP="00E27E7A">
            <w:pPr>
              <w:jc w:val="center"/>
              <w:rPr>
                <w:rFonts w:ascii="Comic Sans MS" w:hAnsi="Comic Sans MS" w:cs="Arial"/>
                <w:sz w:val="22"/>
                <w:szCs w:val="22"/>
              </w:rPr>
            </w:pPr>
          </w:p>
          <w:p w14:paraId="20414989" w14:textId="77777777" w:rsidR="00E27E7A" w:rsidRPr="002B112D" w:rsidRDefault="00E27E7A" w:rsidP="00E27E7A">
            <w:pPr>
              <w:jc w:val="center"/>
              <w:rPr>
                <w:rFonts w:ascii="Comic Sans MS" w:hAnsi="Comic Sans MS" w:cs="Arial"/>
                <w:sz w:val="22"/>
                <w:szCs w:val="22"/>
              </w:rPr>
            </w:pPr>
            <w:r w:rsidRPr="002B112D">
              <w:rPr>
                <w:rFonts w:ascii="Comic Sans MS" w:hAnsi="Comic Sans MS" w:cs="Arial"/>
                <w:sz w:val="22"/>
                <w:szCs w:val="22"/>
              </w:rPr>
              <w:t>D</w:t>
            </w:r>
          </w:p>
          <w:p w14:paraId="03AECB1D" w14:textId="77777777" w:rsidR="00E27E7A" w:rsidRPr="002B112D" w:rsidRDefault="00E27E7A" w:rsidP="00E27E7A">
            <w:pPr>
              <w:jc w:val="center"/>
              <w:rPr>
                <w:rFonts w:ascii="Comic Sans MS" w:hAnsi="Comic Sans MS" w:cs="Arial"/>
                <w:sz w:val="22"/>
                <w:szCs w:val="22"/>
              </w:rPr>
            </w:pPr>
          </w:p>
          <w:p w14:paraId="63B2CFCE" w14:textId="77777777" w:rsidR="00E27E7A" w:rsidRPr="002B112D" w:rsidRDefault="00E27E7A" w:rsidP="00C0595E">
            <w:pPr>
              <w:jc w:val="center"/>
              <w:rPr>
                <w:rFonts w:ascii="Comic Sans MS" w:hAnsi="Comic Sans MS" w:cs="Arial"/>
                <w:sz w:val="22"/>
                <w:szCs w:val="22"/>
              </w:rPr>
            </w:pPr>
            <w:r w:rsidRPr="002B112D">
              <w:rPr>
                <w:rFonts w:ascii="Comic Sans MS" w:hAnsi="Comic Sans MS" w:cs="Arial"/>
                <w:sz w:val="22"/>
                <w:szCs w:val="22"/>
              </w:rPr>
              <w:t>E</w:t>
            </w:r>
          </w:p>
        </w:tc>
        <w:tc>
          <w:tcPr>
            <w:tcW w:w="2520" w:type="dxa"/>
          </w:tcPr>
          <w:p w14:paraId="5DDAFB7C" w14:textId="77777777" w:rsidR="00E27E7A" w:rsidRPr="002B112D" w:rsidRDefault="00E27E7A" w:rsidP="00E27E7A">
            <w:pPr>
              <w:jc w:val="center"/>
              <w:rPr>
                <w:rFonts w:ascii="Comic Sans MS" w:hAnsi="Comic Sans MS" w:cs="Arial"/>
                <w:sz w:val="22"/>
                <w:szCs w:val="22"/>
              </w:rPr>
            </w:pPr>
            <w:r w:rsidRPr="002B112D">
              <w:rPr>
                <w:rFonts w:ascii="Comic Sans MS" w:hAnsi="Comic Sans MS" w:cs="Arial"/>
                <w:sz w:val="22"/>
                <w:szCs w:val="22"/>
              </w:rPr>
              <w:t>Application Form &amp; Interview</w:t>
            </w:r>
          </w:p>
          <w:p w14:paraId="34EEA23C" w14:textId="77777777" w:rsidR="00E27E7A" w:rsidRPr="002B112D" w:rsidRDefault="00E27E7A" w:rsidP="00E27E7A">
            <w:pPr>
              <w:jc w:val="center"/>
              <w:rPr>
                <w:rFonts w:ascii="Comic Sans MS" w:hAnsi="Comic Sans MS" w:cs="Arial"/>
                <w:sz w:val="22"/>
                <w:szCs w:val="22"/>
              </w:rPr>
            </w:pPr>
            <w:r w:rsidRPr="002B112D">
              <w:rPr>
                <w:rFonts w:ascii="Comic Sans MS" w:hAnsi="Comic Sans MS" w:cs="Arial"/>
                <w:sz w:val="22"/>
                <w:szCs w:val="22"/>
              </w:rPr>
              <w:t>Application Form</w:t>
            </w:r>
          </w:p>
          <w:p w14:paraId="41D297A3" w14:textId="77777777" w:rsidR="00E27E7A" w:rsidRPr="002B112D" w:rsidRDefault="00E27E7A" w:rsidP="00E27E7A">
            <w:pPr>
              <w:jc w:val="center"/>
              <w:rPr>
                <w:rFonts w:ascii="Comic Sans MS" w:hAnsi="Comic Sans MS" w:cs="Arial"/>
                <w:sz w:val="22"/>
                <w:szCs w:val="22"/>
              </w:rPr>
            </w:pPr>
            <w:r w:rsidRPr="002B112D">
              <w:rPr>
                <w:rFonts w:ascii="Comic Sans MS" w:hAnsi="Comic Sans MS" w:cs="Arial"/>
                <w:sz w:val="22"/>
                <w:szCs w:val="22"/>
              </w:rPr>
              <w:t>Application Form</w:t>
            </w:r>
          </w:p>
          <w:p w14:paraId="471018C3" w14:textId="77777777" w:rsidR="00E27E7A" w:rsidRPr="002B112D" w:rsidRDefault="00E27E7A" w:rsidP="00E27E7A">
            <w:pPr>
              <w:jc w:val="center"/>
              <w:rPr>
                <w:rFonts w:ascii="Comic Sans MS" w:hAnsi="Comic Sans MS" w:cs="Arial"/>
                <w:sz w:val="22"/>
                <w:szCs w:val="22"/>
              </w:rPr>
            </w:pPr>
          </w:p>
          <w:p w14:paraId="4F92D4CB" w14:textId="77777777" w:rsidR="00E27E7A" w:rsidRPr="002B112D" w:rsidRDefault="00E27E7A" w:rsidP="00C0595E">
            <w:pPr>
              <w:jc w:val="center"/>
              <w:rPr>
                <w:rFonts w:ascii="Comic Sans MS" w:hAnsi="Comic Sans MS" w:cs="Arial"/>
                <w:sz w:val="22"/>
                <w:szCs w:val="22"/>
              </w:rPr>
            </w:pPr>
            <w:r w:rsidRPr="002B112D">
              <w:rPr>
                <w:rFonts w:ascii="Comic Sans MS" w:hAnsi="Comic Sans MS" w:cs="Arial"/>
                <w:sz w:val="22"/>
                <w:szCs w:val="22"/>
              </w:rPr>
              <w:t xml:space="preserve">Application Form </w:t>
            </w:r>
            <w:r>
              <w:rPr>
                <w:rFonts w:ascii="Comic Sans MS" w:hAnsi="Comic Sans MS" w:cs="Arial"/>
                <w:sz w:val="22"/>
                <w:szCs w:val="22"/>
              </w:rPr>
              <w:t>&amp; interview</w:t>
            </w:r>
          </w:p>
        </w:tc>
      </w:tr>
      <w:tr w:rsidR="00E27E7A" w:rsidRPr="002B112D" w14:paraId="734D8854" w14:textId="77777777" w:rsidTr="00E27E7A">
        <w:tc>
          <w:tcPr>
            <w:tcW w:w="5508" w:type="dxa"/>
          </w:tcPr>
          <w:p w14:paraId="74ABFCBA" w14:textId="77777777" w:rsidR="00E27E7A" w:rsidRPr="002B112D" w:rsidRDefault="00E27E7A" w:rsidP="00E27E7A">
            <w:pPr>
              <w:rPr>
                <w:rFonts w:ascii="Comic Sans MS" w:hAnsi="Comic Sans MS" w:cs="Arial"/>
                <w:sz w:val="22"/>
                <w:szCs w:val="22"/>
              </w:rPr>
            </w:pPr>
            <w:r w:rsidRPr="002B112D">
              <w:rPr>
                <w:rFonts w:ascii="Comic Sans MS" w:hAnsi="Comic Sans MS" w:cs="Arial"/>
                <w:b/>
                <w:sz w:val="22"/>
                <w:szCs w:val="22"/>
              </w:rPr>
              <w:t>General Competencies</w:t>
            </w:r>
          </w:p>
        </w:tc>
        <w:tc>
          <w:tcPr>
            <w:tcW w:w="1872" w:type="dxa"/>
          </w:tcPr>
          <w:p w14:paraId="050B6C60" w14:textId="77777777" w:rsidR="00E27E7A" w:rsidRPr="002B112D" w:rsidRDefault="00E27E7A" w:rsidP="00E27E7A">
            <w:pPr>
              <w:jc w:val="center"/>
              <w:rPr>
                <w:rFonts w:ascii="Comic Sans MS" w:hAnsi="Comic Sans MS" w:cs="Arial"/>
                <w:sz w:val="22"/>
                <w:szCs w:val="22"/>
              </w:rPr>
            </w:pPr>
          </w:p>
        </w:tc>
        <w:tc>
          <w:tcPr>
            <w:tcW w:w="2520" w:type="dxa"/>
          </w:tcPr>
          <w:p w14:paraId="22495BA5" w14:textId="77777777" w:rsidR="00E27E7A" w:rsidRPr="002B112D" w:rsidRDefault="00E27E7A" w:rsidP="00E27E7A">
            <w:pPr>
              <w:jc w:val="center"/>
              <w:rPr>
                <w:rFonts w:ascii="Comic Sans MS" w:hAnsi="Comic Sans MS" w:cs="Arial"/>
                <w:sz w:val="22"/>
                <w:szCs w:val="22"/>
              </w:rPr>
            </w:pPr>
          </w:p>
        </w:tc>
      </w:tr>
      <w:tr w:rsidR="00E27E7A" w:rsidRPr="002B112D" w14:paraId="0CCC8928" w14:textId="77777777" w:rsidTr="00E27E7A">
        <w:trPr>
          <w:trHeight w:val="1765"/>
        </w:trPr>
        <w:tc>
          <w:tcPr>
            <w:tcW w:w="5508" w:type="dxa"/>
          </w:tcPr>
          <w:p w14:paraId="0073F1FC" w14:textId="77777777" w:rsidR="00E27E7A" w:rsidRPr="002B112D" w:rsidRDefault="00E27E7A" w:rsidP="00E27E7A">
            <w:pPr>
              <w:rPr>
                <w:rFonts w:ascii="Comic Sans MS" w:hAnsi="Comic Sans MS" w:cs="Arial"/>
                <w:sz w:val="22"/>
                <w:szCs w:val="22"/>
              </w:rPr>
            </w:pPr>
            <w:r w:rsidRPr="002B112D">
              <w:rPr>
                <w:rFonts w:ascii="Comic Sans MS" w:hAnsi="Comic Sans MS" w:cs="Arial"/>
                <w:sz w:val="22"/>
                <w:szCs w:val="22"/>
              </w:rPr>
              <w:t xml:space="preserve">Ability to </w:t>
            </w:r>
            <w:proofErr w:type="spellStart"/>
            <w:r w:rsidRPr="002B112D">
              <w:rPr>
                <w:rFonts w:ascii="Comic Sans MS" w:hAnsi="Comic Sans MS" w:cs="Arial"/>
                <w:sz w:val="22"/>
                <w:szCs w:val="22"/>
              </w:rPr>
              <w:t>recognise</w:t>
            </w:r>
            <w:proofErr w:type="spellEnd"/>
            <w:r w:rsidRPr="002B112D">
              <w:rPr>
                <w:rFonts w:ascii="Comic Sans MS" w:hAnsi="Comic Sans MS" w:cs="Arial"/>
                <w:sz w:val="22"/>
                <w:szCs w:val="22"/>
              </w:rPr>
              <w:t xml:space="preserve"> discrimination in its many forms and put equal opportunities policy into practice.</w:t>
            </w:r>
          </w:p>
          <w:p w14:paraId="7B170093" w14:textId="77777777" w:rsidR="00E27E7A" w:rsidRPr="002B112D" w:rsidRDefault="00E27E7A" w:rsidP="00E27E7A">
            <w:pPr>
              <w:rPr>
                <w:rFonts w:ascii="Comic Sans MS" w:hAnsi="Comic Sans MS" w:cs="Arial"/>
                <w:sz w:val="22"/>
                <w:szCs w:val="22"/>
                <w:lang w:eastAsia="en-GB"/>
              </w:rPr>
            </w:pPr>
            <w:r w:rsidRPr="002B112D">
              <w:rPr>
                <w:rFonts w:ascii="Comic Sans MS" w:hAnsi="Comic Sans MS" w:cs="Arial"/>
                <w:sz w:val="22"/>
                <w:szCs w:val="22"/>
              </w:rPr>
              <w:t>The ability to sensitively support children in a positive and non-judgmental manner.</w:t>
            </w:r>
          </w:p>
        </w:tc>
        <w:tc>
          <w:tcPr>
            <w:tcW w:w="1872" w:type="dxa"/>
          </w:tcPr>
          <w:p w14:paraId="3C7DF1CD" w14:textId="77777777" w:rsidR="00E27E7A" w:rsidRDefault="00E27E7A" w:rsidP="00C0595E">
            <w:pPr>
              <w:jc w:val="center"/>
              <w:rPr>
                <w:rFonts w:ascii="Comic Sans MS" w:hAnsi="Comic Sans MS" w:cs="Arial"/>
                <w:sz w:val="22"/>
                <w:szCs w:val="22"/>
              </w:rPr>
            </w:pPr>
            <w:r w:rsidRPr="002B112D">
              <w:rPr>
                <w:rFonts w:ascii="Comic Sans MS" w:hAnsi="Comic Sans MS" w:cs="Arial"/>
                <w:sz w:val="22"/>
                <w:szCs w:val="22"/>
              </w:rPr>
              <w:t>E</w:t>
            </w:r>
          </w:p>
          <w:p w14:paraId="46B22827" w14:textId="77777777" w:rsidR="00C0595E" w:rsidRPr="00C0595E" w:rsidRDefault="00C0595E" w:rsidP="00C0595E">
            <w:pPr>
              <w:jc w:val="center"/>
              <w:rPr>
                <w:rFonts w:ascii="Comic Sans MS" w:hAnsi="Comic Sans MS" w:cs="Arial"/>
                <w:sz w:val="4"/>
                <w:szCs w:val="22"/>
              </w:rPr>
            </w:pPr>
          </w:p>
          <w:p w14:paraId="3BBB4279" w14:textId="77777777" w:rsidR="00E27E7A" w:rsidRPr="002B112D" w:rsidRDefault="00E27E7A" w:rsidP="00E27E7A">
            <w:pPr>
              <w:jc w:val="center"/>
              <w:rPr>
                <w:rFonts w:ascii="Comic Sans MS" w:hAnsi="Comic Sans MS" w:cs="Arial"/>
                <w:sz w:val="22"/>
                <w:szCs w:val="22"/>
              </w:rPr>
            </w:pPr>
          </w:p>
          <w:p w14:paraId="19F201CA" w14:textId="77777777" w:rsidR="00E27E7A" w:rsidRPr="002B112D" w:rsidRDefault="00E27E7A" w:rsidP="00E27E7A">
            <w:pPr>
              <w:jc w:val="center"/>
              <w:rPr>
                <w:rFonts w:ascii="Comic Sans MS" w:hAnsi="Comic Sans MS" w:cs="Arial"/>
                <w:sz w:val="22"/>
                <w:szCs w:val="22"/>
              </w:rPr>
            </w:pPr>
            <w:r w:rsidRPr="002B112D">
              <w:rPr>
                <w:rFonts w:ascii="Comic Sans MS" w:hAnsi="Comic Sans MS" w:cs="Arial"/>
                <w:sz w:val="22"/>
                <w:szCs w:val="22"/>
              </w:rPr>
              <w:t>E</w:t>
            </w:r>
          </w:p>
        </w:tc>
        <w:tc>
          <w:tcPr>
            <w:tcW w:w="2520" w:type="dxa"/>
          </w:tcPr>
          <w:p w14:paraId="743B5016" w14:textId="77777777" w:rsidR="00E27E7A" w:rsidRPr="002B112D" w:rsidRDefault="00E27E7A" w:rsidP="00E27E7A">
            <w:pPr>
              <w:jc w:val="center"/>
              <w:rPr>
                <w:rFonts w:ascii="Comic Sans MS" w:hAnsi="Comic Sans MS" w:cs="Arial"/>
                <w:sz w:val="22"/>
                <w:szCs w:val="22"/>
              </w:rPr>
            </w:pPr>
            <w:r w:rsidRPr="002B112D">
              <w:rPr>
                <w:rFonts w:ascii="Comic Sans MS" w:hAnsi="Comic Sans MS" w:cs="Arial"/>
                <w:sz w:val="22"/>
                <w:szCs w:val="22"/>
              </w:rPr>
              <w:t>Application Form</w:t>
            </w:r>
          </w:p>
          <w:p w14:paraId="227C548E" w14:textId="77777777" w:rsidR="00E27E7A" w:rsidRPr="00C0595E" w:rsidRDefault="00E27E7A" w:rsidP="00C0595E">
            <w:pPr>
              <w:rPr>
                <w:rFonts w:ascii="Comic Sans MS" w:hAnsi="Comic Sans MS" w:cs="Arial"/>
                <w:sz w:val="40"/>
                <w:szCs w:val="22"/>
              </w:rPr>
            </w:pPr>
          </w:p>
          <w:p w14:paraId="16C4891B" w14:textId="77777777" w:rsidR="00E27E7A" w:rsidRPr="002B112D" w:rsidRDefault="00E27E7A" w:rsidP="00E27E7A">
            <w:pPr>
              <w:jc w:val="center"/>
              <w:rPr>
                <w:rFonts w:ascii="Comic Sans MS" w:hAnsi="Comic Sans MS" w:cs="Arial"/>
                <w:sz w:val="22"/>
                <w:szCs w:val="22"/>
              </w:rPr>
            </w:pPr>
            <w:r w:rsidRPr="002B112D">
              <w:rPr>
                <w:rFonts w:ascii="Comic Sans MS" w:hAnsi="Comic Sans MS" w:cs="Arial"/>
                <w:sz w:val="22"/>
                <w:szCs w:val="22"/>
              </w:rPr>
              <w:t>Application Form &amp; Interview</w:t>
            </w:r>
          </w:p>
        </w:tc>
      </w:tr>
    </w:tbl>
    <w:p w14:paraId="1DB68DCA" w14:textId="77777777" w:rsidR="00E15B0D" w:rsidRPr="002B112D" w:rsidRDefault="00E15B0D" w:rsidP="00E15B0D">
      <w:pPr>
        <w:ind w:left="720"/>
        <w:rPr>
          <w:rFonts w:ascii="Comic Sans MS" w:hAnsi="Comic Sans MS" w:cs="Arial"/>
          <w:sz w:val="22"/>
          <w:szCs w:val="22"/>
        </w:rPr>
      </w:pPr>
    </w:p>
    <w:p w14:paraId="7F6A3214" w14:textId="77777777" w:rsidR="00371C66" w:rsidRPr="00F06D99" w:rsidRDefault="002B112D" w:rsidP="002B112D">
      <w:pPr>
        <w:rPr>
          <w:rFonts w:ascii="Comic Sans MS" w:hAnsi="Comic Sans MS"/>
          <w:b/>
          <w:color w:val="2F4158" w:themeColor="text2"/>
          <w:sz w:val="22"/>
          <w:szCs w:val="22"/>
          <w:u w:val="single"/>
        </w:rPr>
      </w:pPr>
      <w:r>
        <w:rPr>
          <w:rFonts w:ascii="Comic Sans MS" w:hAnsi="Comic Sans MS"/>
          <w:sz w:val="22"/>
          <w:szCs w:val="22"/>
        </w:rPr>
        <w:br w:type="textWrapping" w:clear="all"/>
      </w:r>
    </w:p>
    <w:sectPr w:rsidR="00371C66" w:rsidRPr="00F06D99" w:rsidSect="0081056F">
      <w:headerReference w:type="default" r:id="rId11"/>
      <w:footerReference w:type="default" r:id="rId12"/>
      <w:headerReference w:type="first" r:id="rId13"/>
      <w:footerReference w:type="first" r:id="rId14"/>
      <w:pgSz w:w="12240" w:h="15840" w:code="1"/>
      <w:pgMar w:top="1134"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0C957" w14:textId="77777777" w:rsidR="009D794F" w:rsidRDefault="009D794F">
      <w:pPr>
        <w:spacing w:after="0" w:line="240" w:lineRule="auto"/>
      </w:pPr>
      <w:r>
        <w:separator/>
      </w:r>
    </w:p>
  </w:endnote>
  <w:endnote w:type="continuationSeparator" w:id="0">
    <w:p w14:paraId="3C76F3F2" w14:textId="77777777" w:rsidR="009D794F" w:rsidRDefault="009D7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0E5B4FBE" w14:textId="77777777" w:rsidTr="00115663">
      <w:trPr>
        <w:trHeight w:val="1421"/>
      </w:trPr>
      <w:tc>
        <w:tcPr>
          <w:tcW w:w="12221" w:type="dxa"/>
          <w:tcBorders>
            <w:top w:val="nil"/>
            <w:left w:val="nil"/>
            <w:bottom w:val="nil"/>
            <w:right w:val="nil"/>
          </w:tcBorders>
        </w:tcPr>
        <w:p w14:paraId="040E6F5D" w14:textId="77777777" w:rsidR="0081056F" w:rsidRDefault="00A9174C" w:rsidP="0081056F">
          <w:pPr>
            <w:pStyle w:val="Footer"/>
            <w:ind w:left="3767" w:firstLine="4153"/>
            <w:jc w:val="left"/>
            <w:rPr>
              <w:rFonts w:ascii="Comic Sans MS" w:hAnsi="Comic Sans MS" w:cs="Comic Sans MS"/>
              <w:b/>
              <w:bCs/>
              <w:color w:val="002060"/>
              <w:sz w:val="16"/>
              <w:szCs w:val="16"/>
            </w:rPr>
          </w:pPr>
          <w:r w:rsidRPr="00A9174C">
            <w:rPr>
              <w:noProof/>
              <w:color w:val="002060"/>
              <w:lang w:val="en-GB" w:eastAsia="en-GB"/>
            </w:rPr>
            <w:drawing>
              <wp:anchor distT="0" distB="0" distL="114300" distR="114300" simplePos="0" relativeHeight="251661312" behindDoc="0" locked="0" layoutInCell="1" allowOverlap="1" wp14:anchorId="2A09D6BC" wp14:editId="567FB872">
                <wp:simplePos x="0" y="0"/>
                <wp:positionH relativeFrom="column">
                  <wp:posOffset>848360</wp:posOffset>
                </wp:positionH>
                <wp:positionV relativeFrom="paragraph">
                  <wp:posOffset>24130</wp:posOffset>
                </wp:positionV>
                <wp:extent cx="411480" cy="245532"/>
                <wp:effectExtent l="0" t="0" r="7620" b="2540"/>
                <wp:wrapNone/>
                <wp:docPr id="196" name="Picture 49"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althy-Schoo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245532"/>
                        </a:xfrm>
                        <a:prstGeom prst="rect">
                          <a:avLst/>
                        </a:prstGeom>
                        <a:noFill/>
                      </pic:spPr>
                    </pic:pic>
                  </a:graphicData>
                </a:graphic>
                <wp14:sizeRelH relativeFrom="page">
                  <wp14:pctWidth>0</wp14:pctWidth>
                </wp14:sizeRelH>
                <wp14:sizeRelV relativeFrom="page">
                  <wp14:pctHeight>0</wp14:pctHeight>
                </wp14:sizeRelV>
              </wp:anchor>
            </w:drawing>
          </w:r>
          <w:r w:rsidRPr="00A9174C">
            <w:rPr>
              <w:noProof/>
              <w:color w:val="002060"/>
              <w:lang w:val="en-GB" w:eastAsia="en-GB"/>
            </w:rPr>
            <w:drawing>
              <wp:anchor distT="0" distB="0" distL="114300" distR="114300" simplePos="0" relativeHeight="251663360" behindDoc="0" locked="0" layoutInCell="1" allowOverlap="1" wp14:anchorId="7CD3D88F" wp14:editId="6627DC69">
                <wp:simplePos x="0" y="0"/>
                <wp:positionH relativeFrom="column">
                  <wp:posOffset>1316578</wp:posOffset>
                </wp:positionH>
                <wp:positionV relativeFrom="paragraph">
                  <wp:posOffset>14605</wp:posOffset>
                </wp:positionV>
                <wp:extent cx="896683" cy="314872"/>
                <wp:effectExtent l="0" t="0" r="0" b="952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P logo Oct 18.jpg"/>
                        <pic:cNvPicPr/>
                      </pic:nvPicPr>
                      <pic:blipFill>
                        <a:blip r:embed="rId2">
                          <a:extLst>
                            <a:ext uri="{28A0092B-C50C-407E-A947-70E740481C1C}">
                              <a14:useLocalDpi xmlns:a14="http://schemas.microsoft.com/office/drawing/2010/main" val="0"/>
                            </a:ext>
                          </a:extLst>
                        </a:blip>
                        <a:stretch>
                          <a:fillRect/>
                        </a:stretch>
                      </pic:blipFill>
                      <pic:spPr>
                        <a:xfrm>
                          <a:off x="0" y="0"/>
                          <a:ext cx="896683" cy="314872"/>
                        </a:xfrm>
                        <a:prstGeom prst="rect">
                          <a:avLst/>
                        </a:prstGeom>
                      </pic:spPr>
                    </pic:pic>
                  </a:graphicData>
                </a:graphic>
                <wp14:sizeRelH relativeFrom="page">
                  <wp14:pctWidth>0</wp14:pctWidth>
                </wp14:sizeRelH>
                <wp14:sizeRelV relativeFrom="page">
                  <wp14:pctHeight>0</wp14:pctHeight>
                </wp14:sizeRelV>
              </wp:anchor>
            </w:drawing>
          </w:r>
          <w:r w:rsidRPr="00A9174C">
            <w:rPr>
              <w:noProof/>
              <w:color w:val="002060"/>
              <w:lang w:val="en-GB" w:eastAsia="en-GB"/>
            </w:rPr>
            <w:drawing>
              <wp:anchor distT="0" distB="0" distL="114300" distR="114300" simplePos="0" relativeHeight="251660288" behindDoc="0" locked="0" layoutInCell="1" allowOverlap="1" wp14:anchorId="223F88BB" wp14:editId="7A6D2693">
                <wp:simplePos x="0" y="0"/>
                <wp:positionH relativeFrom="column">
                  <wp:posOffset>2286635</wp:posOffset>
                </wp:positionH>
                <wp:positionV relativeFrom="paragraph">
                  <wp:posOffset>-23495</wp:posOffset>
                </wp:positionV>
                <wp:extent cx="675293" cy="416560"/>
                <wp:effectExtent l="0" t="0" r="0" b="2540"/>
                <wp:wrapNone/>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15590" r="13020"/>
                        <a:stretch/>
                      </pic:blipFill>
                      <pic:spPr bwMode="auto">
                        <a:xfrm>
                          <a:off x="0" y="0"/>
                          <a:ext cx="675293" cy="41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174C">
            <w:rPr>
              <w:noProof/>
              <w:color w:val="002060"/>
              <w:lang w:val="en-GB" w:eastAsia="en-GB"/>
            </w:rPr>
            <w:drawing>
              <wp:anchor distT="0" distB="0" distL="114300" distR="114300" simplePos="0" relativeHeight="251659264" behindDoc="0" locked="0" layoutInCell="1" allowOverlap="1" wp14:anchorId="486DE1E5" wp14:editId="3A7FD7D9">
                <wp:simplePos x="0" y="0"/>
                <wp:positionH relativeFrom="margin">
                  <wp:posOffset>3006090</wp:posOffset>
                </wp:positionH>
                <wp:positionV relativeFrom="paragraph">
                  <wp:posOffset>14605</wp:posOffset>
                </wp:positionV>
                <wp:extent cx="441425" cy="368935"/>
                <wp:effectExtent l="0" t="0" r="0" b="0"/>
                <wp:wrapNone/>
                <wp:docPr id="192" name="Picture 4" descr="Outstanding_Colour_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_Colour_E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1425" cy="368935"/>
                        </a:xfrm>
                        <a:prstGeom prst="rect">
                          <a:avLst/>
                        </a:prstGeom>
                        <a:noFill/>
                      </pic:spPr>
                    </pic:pic>
                  </a:graphicData>
                </a:graphic>
                <wp14:sizeRelH relativeFrom="page">
                  <wp14:pctWidth>0</wp14:pctWidth>
                </wp14:sizeRelH>
                <wp14:sizeRelV relativeFrom="page">
                  <wp14:pctHeight>0</wp14:pctHeight>
                </wp14:sizeRelV>
              </wp:anchor>
            </w:drawing>
          </w:r>
          <w:r w:rsidRPr="00A9174C">
            <w:rPr>
              <w:rFonts w:ascii="Comic Sans MS" w:hAnsi="Comic Sans MS" w:cs="Calibri"/>
              <w:noProof/>
              <w:color w:val="002060"/>
              <w:sz w:val="20"/>
              <w:lang w:val="en-GB" w:eastAsia="en-GB"/>
            </w:rPr>
            <w:drawing>
              <wp:anchor distT="0" distB="0" distL="114300" distR="114300" simplePos="0" relativeHeight="251662336" behindDoc="0" locked="0" layoutInCell="1" allowOverlap="1" wp14:anchorId="55886883" wp14:editId="6D1E4AC5">
                <wp:simplePos x="0" y="0"/>
                <wp:positionH relativeFrom="column">
                  <wp:posOffset>3515360</wp:posOffset>
                </wp:positionH>
                <wp:positionV relativeFrom="paragraph">
                  <wp:posOffset>14605</wp:posOffset>
                </wp:positionV>
                <wp:extent cx="275942" cy="436245"/>
                <wp:effectExtent l="0" t="0" r="0" b="1905"/>
                <wp:wrapNone/>
                <wp:docPr id="195" name="Picture 195" descr="C:\Users\Niki\AppData\Local\Microsoft\Windows\INetCache\IE\DH32F36D\Echo Schools Finalist log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AppData\Local\Microsoft\Windows\INetCache\IE\DH32F36D\Echo Schools Finalist logo 201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942"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2E9AC" w14:textId="77777777" w:rsidR="00115663" w:rsidRDefault="00115663" w:rsidP="00115663">
          <w:pPr>
            <w:pStyle w:val="Footer"/>
            <w:spacing w:after="0"/>
            <w:jc w:val="left"/>
          </w:pPr>
          <w:r>
            <w:rPr>
              <w:noProof/>
              <w:lang w:val="en-GB" w:eastAsia="en-GB"/>
            </w:rPr>
            <w:drawing>
              <wp:inline distT="0" distB="0" distL="0" distR="0" wp14:anchorId="3E2757F6" wp14:editId="06663D88">
                <wp:extent cx="7879703" cy="899509"/>
                <wp:effectExtent l="0" t="0" r="0" b="0"/>
                <wp:docPr id="197" name="Picture 197"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6">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2FB46AD7" w14:textId="77777777" w:rsidTr="002E1A5A">
      <w:trPr>
        <w:trHeight w:val="1362"/>
      </w:trPr>
      <w:tc>
        <w:tcPr>
          <w:tcW w:w="12275" w:type="dxa"/>
          <w:tcBorders>
            <w:top w:val="nil"/>
            <w:left w:val="nil"/>
            <w:bottom w:val="nil"/>
            <w:right w:val="nil"/>
          </w:tcBorders>
        </w:tcPr>
        <w:p w14:paraId="46F13CC0" w14:textId="77777777" w:rsidR="002E1A5A" w:rsidRDefault="002E1A5A" w:rsidP="002E1A5A">
          <w:pPr>
            <w:pStyle w:val="Footer"/>
            <w:spacing w:after="0"/>
          </w:pPr>
          <w:r>
            <w:rPr>
              <w:noProof/>
              <w:lang w:val="en-GB" w:eastAsia="en-GB"/>
            </w:rPr>
            <w:drawing>
              <wp:inline distT="0" distB="0" distL="0" distR="0" wp14:anchorId="1B53309F" wp14:editId="617D0FAA">
                <wp:extent cx="8551368" cy="976184"/>
                <wp:effectExtent l="0" t="0" r="2540" b="0"/>
                <wp:docPr id="198" name="Picture 198"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0C699" w14:textId="77777777" w:rsidR="009D794F" w:rsidRDefault="009D794F">
      <w:pPr>
        <w:spacing w:after="0" w:line="240" w:lineRule="auto"/>
      </w:pPr>
      <w:r>
        <w:separator/>
      </w:r>
    </w:p>
  </w:footnote>
  <w:footnote w:type="continuationSeparator" w:id="0">
    <w:p w14:paraId="669E7234" w14:textId="77777777" w:rsidR="009D794F" w:rsidRDefault="009D7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5DB02D9A" w14:textId="77777777" w:rsidTr="00115663">
      <w:trPr>
        <w:trHeight w:val="1880"/>
      </w:trPr>
      <w:tc>
        <w:tcPr>
          <w:tcW w:w="12201" w:type="dxa"/>
          <w:tcBorders>
            <w:top w:val="nil"/>
            <w:left w:val="nil"/>
            <w:bottom w:val="nil"/>
            <w:right w:val="nil"/>
          </w:tcBorders>
        </w:tcPr>
        <w:p w14:paraId="5BD38C09" w14:textId="77777777" w:rsidR="00115663" w:rsidRDefault="00115663" w:rsidP="00115663">
          <w:pPr>
            <w:pStyle w:val="Header"/>
          </w:pPr>
          <w:r>
            <w:rPr>
              <w:noProof/>
              <w:lang w:val="en-GB" w:eastAsia="en-GB"/>
            </w:rPr>
            <w:drawing>
              <wp:inline distT="0" distB="0" distL="0" distR="0" wp14:anchorId="593B2B85" wp14:editId="4E017C49">
                <wp:extent cx="7797114" cy="949420"/>
                <wp:effectExtent l="0" t="0" r="0" b="3175"/>
                <wp:docPr id="63" name="Picture 6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4C0D8"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919A9"/>
    <w:multiLevelType w:val="hybridMultilevel"/>
    <w:tmpl w:val="2EACD3EA"/>
    <w:lvl w:ilvl="0" w:tplc="2E9C6FF0">
      <w:start w:val="1"/>
      <w:numFmt w:val="bullet"/>
      <w:lvlText w:val=""/>
      <w:lvlJc w:val="left"/>
      <w:pPr>
        <w:tabs>
          <w:tab w:val="num" w:pos="576"/>
        </w:tabs>
        <w:ind w:left="576" w:hanging="57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D31DE6"/>
    <w:multiLevelType w:val="hybridMultilevel"/>
    <w:tmpl w:val="515A6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C5825"/>
    <w:multiLevelType w:val="hybridMultilevel"/>
    <w:tmpl w:val="306AB0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544162"/>
    <w:multiLevelType w:val="hybridMultilevel"/>
    <w:tmpl w:val="310866B0"/>
    <w:lvl w:ilvl="0" w:tplc="2E9C6FF0">
      <w:start w:val="1"/>
      <w:numFmt w:val="bullet"/>
      <w:lvlText w:val=""/>
      <w:lvlJc w:val="left"/>
      <w:pPr>
        <w:tabs>
          <w:tab w:val="num" w:pos="576"/>
        </w:tabs>
        <w:ind w:left="576" w:hanging="57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473019"/>
    <w:multiLevelType w:val="multilevel"/>
    <w:tmpl w:val="E0E42DC8"/>
    <w:lvl w:ilvl="0">
      <w:start w:val="1"/>
      <w:numFmt w:val="bullet"/>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8512997"/>
    <w:multiLevelType w:val="hybridMultilevel"/>
    <w:tmpl w:val="EF982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06680C"/>
    <w:multiLevelType w:val="hybridMultilevel"/>
    <w:tmpl w:val="B6161594"/>
    <w:lvl w:ilvl="0" w:tplc="2E9C6FF0">
      <w:start w:val="1"/>
      <w:numFmt w:val="bullet"/>
      <w:lvlText w:val=""/>
      <w:lvlJc w:val="left"/>
      <w:pPr>
        <w:tabs>
          <w:tab w:val="num" w:pos="576"/>
        </w:tabs>
        <w:ind w:left="576" w:hanging="57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8D2ABF"/>
    <w:multiLevelType w:val="hybridMultilevel"/>
    <w:tmpl w:val="300CB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84096"/>
    <w:multiLevelType w:val="hybridMultilevel"/>
    <w:tmpl w:val="1CA2C662"/>
    <w:lvl w:ilvl="0" w:tplc="2E9C6FF0">
      <w:start w:val="1"/>
      <w:numFmt w:val="bullet"/>
      <w:lvlText w:val=""/>
      <w:lvlJc w:val="left"/>
      <w:pPr>
        <w:tabs>
          <w:tab w:val="num" w:pos="576"/>
        </w:tabs>
        <w:ind w:left="576" w:hanging="57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AC2692"/>
    <w:multiLevelType w:val="hybridMultilevel"/>
    <w:tmpl w:val="BD20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8373F"/>
    <w:multiLevelType w:val="hybridMultilevel"/>
    <w:tmpl w:val="4BBCD9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D1646B"/>
    <w:multiLevelType w:val="hybridMultilevel"/>
    <w:tmpl w:val="44DC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8"/>
  </w:num>
  <w:num w:numId="14">
    <w:abstractNumId w:val="10"/>
  </w:num>
  <w:num w:numId="15">
    <w:abstractNumId w:val="16"/>
  </w:num>
  <w:num w:numId="16">
    <w:abstractNumId w:val="13"/>
  </w:num>
  <w:num w:numId="17">
    <w:abstractNumId w:val="14"/>
  </w:num>
  <w:num w:numId="18">
    <w:abstractNumId w:val="20"/>
  </w:num>
  <w:num w:numId="19">
    <w:abstractNumId w:val="17"/>
  </w:num>
  <w:num w:numId="20">
    <w:abstractNumId w:val="21"/>
  </w:num>
  <w:num w:numId="21">
    <w:abstractNumId w:val="1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94F"/>
    <w:rsid w:val="000302D5"/>
    <w:rsid w:val="000549E8"/>
    <w:rsid w:val="0005777A"/>
    <w:rsid w:val="00066E19"/>
    <w:rsid w:val="00084FAF"/>
    <w:rsid w:val="000B4BF8"/>
    <w:rsid w:val="000D4A57"/>
    <w:rsid w:val="000F2898"/>
    <w:rsid w:val="00115663"/>
    <w:rsid w:val="0012389E"/>
    <w:rsid w:val="00213EAB"/>
    <w:rsid w:val="00215D1D"/>
    <w:rsid w:val="002812CE"/>
    <w:rsid w:val="00284AAA"/>
    <w:rsid w:val="002B112D"/>
    <w:rsid w:val="002D1A01"/>
    <w:rsid w:val="002D7F70"/>
    <w:rsid w:val="002E1A5A"/>
    <w:rsid w:val="00312210"/>
    <w:rsid w:val="00360C6A"/>
    <w:rsid w:val="00361777"/>
    <w:rsid w:val="00361FC2"/>
    <w:rsid w:val="003643F8"/>
    <w:rsid w:val="00370086"/>
    <w:rsid w:val="00371C66"/>
    <w:rsid w:val="003C0EC3"/>
    <w:rsid w:val="003F7C02"/>
    <w:rsid w:val="004068E9"/>
    <w:rsid w:val="004433D7"/>
    <w:rsid w:val="004461BF"/>
    <w:rsid w:val="00462B54"/>
    <w:rsid w:val="0049348E"/>
    <w:rsid w:val="004C595E"/>
    <w:rsid w:val="004D1639"/>
    <w:rsid w:val="005130C4"/>
    <w:rsid w:val="00520B48"/>
    <w:rsid w:val="00535A9A"/>
    <w:rsid w:val="0055729E"/>
    <w:rsid w:val="00576382"/>
    <w:rsid w:val="00620729"/>
    <w:rsid w:val="00622C9E"/>
    <w:rsid w:val="00673242"/>
    <w:rsid w:val="00691768"/>
    <w:rsid w:val="006B3599"/>
    <w:rsid w:val="006F0367"/>
    <w:rsid w:val="00793812"/>
    <w:rsid w:val="007C4A68"/>
    <w:rsid w:val="007E0D6E"/>
    <w:rsid w:val="007E3A99"/>
    <w:rsid w:val="0081056F"/>
    <w:rsid w:val="008658F6"/>
    <w:rsid w:val="008945AC"/>
    <w:rsid w:val="008B1D96"/>
    <w:rsid w:val="008F786F"/>
    <w:rsid w:val="009439AA"/>
    <w:rsid w:val="00994054"/>
    <w:rsid w:val="009D6AA7"/>
    <w:rsid w:val="009D794F"/>
    <w:rsid w:val="009E2250"/>
    <w:rsid w:val="00A14AC8"/>
    <w:rsid w:val="00A27F92"/>
    <w:rsid w:val="00A45E55"/>
    <w:rsid w:val="00A9174C"/>
    <w:rsid w:val="00B22EC4"/>
    <w:rsid w:val="00B54EAE"/>
    <w:rsid w:val="00B552FE"/>
    <w:rsid w:val="00B62DDC"/>
    <w:rsid w:val="00BA5A05"/>
    <w:rsid w:val="00BC06ED"/>
    <w:rsid w:val="00BC4569"/>
    <w:rsid w:val="00C0595E"/>
    <w:rsid w:val="00C47931"/>
    <w:rsid w:val="00C75032"/>
    <w:rsid w:val="00CE2CAB"/>
    <w:rsid w:val="00D44D00"/>
    <w:rsid w:val="00D904CD"/>
    <w:rsid w:val="00DC5E8F"/>
    <w:rsid w:val="00DE3E34"/>
    <w:rsid w:val="00E041D6"/>
    <w:rsid w:val="00E15B0D"/>
    <w:rsid w:val="00E27E7A"/>
    <w:rsid w:val="00E32718"/>
    <w:rsid w:val="00E71405"/>
    <w:rsid w:val="00E802A8"/>
    <w:rsid w:val="00F06D99"/>
    <w:rsid w:val="00F83039"/>
    <w:rsid w:val="00F87567"/>
    <w:rsid w:val="00F94C0E"/>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38A88D20"/>
  <w15:chartTrackingRefBased/>
  <w15:docId w15:val="{52DC1252-2D6C-4B86-ADE8-90A64A291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C479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931"/>
    <w:rPr>
      <w:rFonts w:ascii="Segoe UI" w:hAnsi="Segoe UI" w:cs="Segoe UI"/>
      <w:color w:val="000000" w:themeColor="text1"/>
      <w:sz w:val="18"/>
      <w:szCs w:val="18"/>
    </w:rPr>
  </w:style>
  <w:style w:type="paragraph" w:styleId="NormalWeb">
    <w:name w:val="Normal (Web)"/>
    <w:basedOn w:val="Normal"/>
    <w:rsid w:val="00F06D99"/>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paragraph" w:styleId="BodyText">
    <w:name w:val="Body Text"/>
    <w:basedOn w:val="Normal"/>
    <w:link w:val="BodyTextChar"/>
    <w:rsid w:val="00E15B0D"/>
    <w:pPr>
      <w:spacing w:after="0" w:line="240" w:lineRule="auto"/>
      <w:jc w:val="both"/>
    </w:pPr>
    <w:rPr>
      <w:rFonts w:ascii="Times New Roman" w:eastAsia="Times New Roman" w:hAnsi="Times New Roman" w:cs="Times New Roman"/>
      <w:b/>
      <w:bCs/>
      <w:color w:val="auto"/>
      <w:lang w:val="en-GB"/>
    </w:rPr>
  </w:style>
  <w:style w:type="character" w:customStyle="1" w:styleId="BodyTextChar">
    <w:name w:val="Body Text Char"/>
    <w:basedOn w:val="DefaultParagraphFont"/>
    <w:link w:val="BodyText"/>
    <w:rsid w:val="00E15B0D"/>
    <w:rPr>
      <w:rFonts w:ascii="Times New Roman" w:eastAsia="Times New Roman" w:hAnsi="Times New Roman" w:cs="Times New Roman"/>
      <w:b/>
      <w:bCs/>
      <w:sz w:val="24"/>
      <w:lang w:val="en-GB"/>
    </w:rPr>
  </w:style>
  <w:style w:type="character" w:styleId="UnresolvedMention">
    <w:name w:val="Unresolved Mention"/>
    <w:basedOn w:val="DefaultParagraphFont"/>
    <w:uiPriority w:val="99"/>
    <w:semiHidden/>
    <w:unhideWhenUsed/>
    <w:rsid w:val="00030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222869">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udsonprimary.co.u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finance@hudsonprimary.co.uk" TargetMode="External"/><Relationship Id="rId4" Type="http://schemas.openxmlformats.org/officeDocument/2006/relationships/webSettings" Target="webSettings.xml"/><Relationship Id="rId9" Type="http://schemas.openxmlformats.org/officeDocument/2006/relationships/hyperlink" Target="mailto:head.hudson@schools.sefton.gov.uk"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8.jpg"/><Relationship Id="rId5" Type="http://schemas.openxmlformats.org/officeDocument/2006/relationships/image" Target="media/image7.jpe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ddock.n\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0</TotalTime>
  <Pages>4</Pages>
  <Words>801</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Becky Dobb</cp:lastModifiedBy>
  <cp:revision>2</cp:revision>
  <cp:lastPrinted>2019-05-07T09:27:00Z</cp:lastPrinted>
  <dcterms:created xsi:type="dcterms:W3CDTF">2025-10-06T09:17:00Z</dcterms:created>
  <dcterms:modified xsi:type="dcterms:W3CDTF">2025-10-06T09:17:00Z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2018-05-05T08:32:37.1667882Z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